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CBF" w:rsidRDefault="00CA5CBF" w:rsidP="009D3C24">
      <w:pPr>
        <w:spacing w:after="0" w:line="240" w:lineRule="auto"/>
        <w:rPr>
          <w:rFonts w:ascii="Times New Roman" w:hAnsi="Times New Roman"/>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https://ds05.infourok.ru/uploads/ex/0eca/0000be91-c5cb1186/hello_html_4a7670f4.jpg" style="position:absolute;margin-left:-90pt;margin-top:-63pt;width:603pt;height:855pt;z-index:-251662848;visibility:visible;mso-position-horizontal-relative:margin;mso-position-vertical-relative:margin">
            <v:imagedata r:id="rId4" o:title=""/>
            <w10:wrap anchorx="margin" anchory="margin"/>
          </v:shape>
        </w:pict>
      </w:r>
    </w:p>
    <w:p w:rsidR="00CA5CBF" w:rsidRDefault="00CA5CBF" w:rsidP="009D3C24">
      <w:pPr>
        <w:spacing w:after="0" w:line="240" w:lineRule="auto"/>
        <w:rPr>
          <w:rFonts w:ascii="Times New Roman" w:hAnsi="Times New Roman"/>
          <w:sz w:val="24"/>
          <w:szCs w:val="24"/>
          <w:lang w:eastAsia="ru-RU"/>
        </w:rPr>
      </w:pPr>
    </w:p>
    <w:p w:rsidR="00CA5CBF" w:rsidRDefault="00CA5CBF" w:rsidP="00364220">
      <w:pPr>
        <w:spacing w:after="0" w:line="240" w:lineRule="auto"/>
        <w:jc w:val="center"/>
        <w:rPr>
          <w:rFonts w:ascii="Times New Roman" w:hAnsi="Times New Roman"/>
          <w:b/>
          <w:color w:val="0000FF"/>
          <w:sz w:val="36"/>
          <w:szCs w:val="36"/>
          <w:lang w:eastAsia="ru-RU"/>
        </w:rPr>
      </w:pPr>
    </w:p>
    <w:p w:rsidR="00CA5CBF" w:rsidRPr="00364220" w:rsidRDefault="00CA5CBF" w:rsidP="00364220">
      <w:pPr>
        <w:spacing w:after="0" w:line="240" w:lineRule="auto"/>
        <w:jc w:val="center"/>
        <w:rPr>
          <w:rFonts w:ascii="Times New Roman" w:hAnsi="Times New Roman"/>
          <w:b/>
          <w:color w:val="0000FF"/>
          <w:sz w:val="36"/>
          <w:szCs w:val="36"/>
          <w:lang w:eastAsia="ru-RU"/>
        </w:rPr>
      </w:pPr>
      <w:r w:rsidRPr="00364220">
        <w:rPr>
          <w:rFonts w:ascii="Times New Roman" w:hAnsi="Times New Roman"/>
          <w:b/>
          <w:color w:val="0000FF"/>
          <w:sz w:val="36"/>
          <w:szCs w:val="36"/>
          <w:lang w:eastAsia="ru-RU"/>
        </w:rPr>
        <w:t>ПАМЯТКА ДЛЯ заботливых и внимательных</w:t>
      </w:r>
    </w:p>
    <w:p w:rsidR="00CA5CBF" w:rsidRPr="00364220" w:rsidRDefault="00CA5CBF" w:rsidP="00364220">
      <w:pPr>
        <w:spacing w:after="0" w:line="240" w:lineRule="auto"/>
        <w:jc w:val="center"/>
        <w:rPr>
          <w:rFonts w:ascii="Times New Roman" w:hAnsi="Times New Roman"/>
          <w:b/>
          <w:color w:val="0000FF"/>
          <w:sz w:val="36"/>
          <w:szCs w:val="36"/>
          <w:lang w:eastAsia="ru-RU"/>
        </w:rPr>
      </w:pPr>
      <w:r w:rsidRPr="00364220">
        <w:rPr>
          <w:rFonts w:ascii="Times New Roman" w:hAnsi="Times New Roman"/>
          <w:b/>
          <w:color w:val="0000FF"/>
          <w:sz w:val="36"/>
          <w:szCs w:val="36"/>
          <w:lang w:eastAsia="ru-RU"/>
        </w:rPr>
        <w:t>РОДИТЕЛЕЙ и их счастливых детей</w:t>
      </w:r>
    </w:p>
    <w:p w:rsidR="00CA5CBF" w:rsidRPr="00364220" w:rsidRDefault="00CA5CBF" w:rsidP="00364220">
      <w:pPr>
        <w:spacing w:after="0" w:line="240" w:lineRule="auto"/>
        <w:jc w:val="center"/>
        <w:rPr>
          <w:rFonts w:ascii="Times New Roman" w:hAnsi="Times New Roman"/>
          <w:sz w:val="36"/>
          <w:szCs w:val="36"/>
          <w:lang w:eastAsia="ru-RU"/>
        </w:rPr>
      </w:pPr>
      <w:r>
        <w:rPr>
          <w:noProof/>
          <w:lang w:eastAsia="ru-RU"/>
        </w:rPr>
        <w:pict>
          <v:shape id="_x0000_s1027" type="#_x0000_t75" alt="" style="position:absolute;left:0;text-align:left;margin-left:-63pt;margin-top:9.3pt;width:261.65pt;height:200.2pt;z-index:-251657728" wrapcoords="11140 566 433 566 433 1456 10274 1861 4951 2670 4209 2831 4147 4449 4332 5744 3280 8333 2847 8575 1857 9465 1485 10355 1176 10921 990 11649 1795 12216 1795 12378 5075 13510 5446 13510 5137 13834 4394 14804 3899 16099 3713 18121 6313 18688 9346 18688 9903 19982 10707 21115 10769 21115 11140 21115 11202 21115 11945 19982 12502 18688 15349 18688 17701 18121 17453 16099 17144 14804 18196 13510 18444 13510 20734 12297 21229 12135 21352 11649 21043 10921 20177 9789 20053 9465 18567 8818 17701 7038 18010 5744 18196 3479 17639 3398 12873 3155 12316 1861 11450 566 11140 566">
            <v:imagedata r:id="rId5" o:title=""/>
            <w10:wrap type="tight"/>
          </v:shape>
        </w:pict>
      </w:r>
    </w:p>
    <w:p w:rsidR="00CA5CBF" w:rsidRDefault="00CA5CBF" w:rsidP="00364220">
      <w:pPr>
        <w:spacing w:after="0" w:line="240" w:lineRule="auto"/>
        <w:jc w:val="center"/>
        <w:rPr>
          <w:rFonts w:ascii="Times New Roman" w:hAnsi="Times New Roman"/>
          <w:sz w:val="36"/>
          <w:szCs w:val="36"/>
          <w:lang w:eastAsia="ru-RU"/>
        </w:rPr>
      </w:pPr>
    </w:p>
    <w:p w:rsidR="00CA5CBF" w:rsidRDefault="00CA5CBF" w:rsidP="00364220">
      <w:pPr>
        <w:spacing w:after="0" w:line="240" w:lineRule="auto"/>
        <w:jc w:val="center"/>
        <w:rPr>
          <w:rFonts w:ascii="Times New Roman" w:hAnsi="Times New Roman"/>
          <w:b/>
          <w:color w:val="993300"/>
          <w:sz w:val="40"/>
          <w:szCs w:val="40"/>
          <w:lang w:eastAsia="ru-RU"/>
        </w:rPr>
      </w:pPr>
    </w:p>
    <w:p w:rsidR="00CA5CBF" w:rsidRPr="00364220" w:rsidRDefault="00CA5CBF" w:rsidP="00364220">
      <w:pPr>
        <w:spacing w:after="0" w:line="240" w:lineRule="auto"/>
        <w:jc w:val="center"/>
        <w:rPr>
          <w:rFonts w:ascii="Times New Roman" w:hAnsi="Times New Roman"/>
          <w:b/>
          <w:color w:val="993300"/>
          <w:sz w:val="40"/>
          <w:szCs w:val="40"/>
          <w:lang w:eastAsia="ru-RU"/>
        </w:rPr>
      </w:pPr>
      <w:r w:rsidRPr="00364220">
        <w:rPr>
          <w:rFonts w:ascii="Times New Roman" w:hAnsi="Times New Roman"/>
          <w:b/>
          <w:color w:val="993300"/>
          <w:sz w:val="40"/>
          <w:szCs w:val="40"/>
          <w:lang w:eastAsia="ru-RU"/>
        </w:rPr>
        <w:t xml:space="preserve">Формирование толерантности </w:t>
      </w:r>
    </w:p>
    <w:p w:rsidR="00CA5CBF" w:rsidRPr="00364220" w:rsidRDefault="00CA5CBF" w:rsidP="00364220">
      <w:pPr>
        <w:spacing w:after="0" w:line="240" w:lineRule="auto"/>
        <w:jc w:val="center"/>
        <w:rPr>
          <w:rFonts w:ascii="Times New Roman" w:hAnsi="Times New Roman"/>
          <w:b/>
          <w:color w:val="993300"/>
          <w:sz w:val="40"/>
          <w:szCs w:val="40"/>
          <w:lang w:eastAsia="ru-RU"/>
        </w:rPr>
      </w:pPr>
      <w:r w:rsidRPr="00364220">
        <w:rPr>
          <w:rFonts w:ascii="Times New Roman" w:hAnsi="Times New Roman"/>
          <w:b/>
          <w:color w:val="993300"/>
          <w:sz w:val="40"/>
          <w:szCs w:val="40"/>
          <w:lang w:eastAsia="ru-RU"/>
        </w:rPr>
        <w:t>и навыков поведения</w:t>
      </w:r>
    </w:p>
    <w:p w:rsidR="00CA5CBF" w:rsidRPr="00364220" w:rsidRDefault="00CA5CBF" w:rsidP="00364220">
      <w:pPr>
        <w:spacing w:after="0" w:line="240" w:lineRule="auto"/>
        <w:jc w:val="center"/>
        <w:rPr>
          <w:rFonts w:ascii="Times New Roman" w:hAnsi="Times New Roman"/>
          <w:b/>
          <w:color w:val="993300"/>
          <w:sz w:val="40"/>
          <w:szCs w:val="40"/>
          <w:lang w:eastAsia="ru-RU"/>
        </w:rPr>
      </w:pPr>
      <w:r w:rsidRPr="00364220">
        <w:rPr>
          <w:rFonts w:ascii="Times New Roman" w:hAnsi="Times New Roman"/>
          <w:b/>
          <w:color w:val="993300"/>
          <w:sz w:val="40"/>
          <w:szCs w:val="40"/>
          <w:lang w:eastAsia="ru-RU"/>
        </w:rPr>
        <w:t>в изменяющейся поликультурной среде</w:t>
      </w:r>
    </w:p>
    <w:p w:rsidR="00CA5CBF" w:rsidRDefault="00CA5CBF" w:rsidP="00444F73">
      <w:pPr>
        <w:spacing w:after="0" w:line="240" w:lineRule="auto"/>
        <w:rPr>
          <w:rFonts w:ascii="Times New Roman" w:hAnsi="Times New Roman"/>
          <w:b/>
          <w:color w:val="993300"/>
          <w:sz w:val="40"/>
          <w:szCs w:val="40"/>
          <w:lang w:eastAsia="ru-RU"/>
        </w:rPr>
      </w:pPr>
    </w:p>
    <w:p w:rsidR="00CA5CBF" w:rsidRDefault="00CA5CBF" w:rsidP="00444F73">
      <w:pPr>
        <w:spacing w:after="0" w:line="240" w:lineRule="auto"/>
        <w:rPr>
          <w:rFonts w:ascii="Times New Roman" w:hAnsi="Times New Roman"/>
          <w:color w:val="660066"/>
          <w:sz w:val="28"/>
          <w:szCs w:val="28"/>
          <w:lang w:eastAsia="ru-RU"/>
        </w:rPr>
      </w:pPr>
    </w:p>
    <w:p w:rsidR="00CA5CBF" w:rsidRPr="005C53FC" w:rsidRDefault="00CA5CBF" w:rsidP="00444F73">
      <w:pPr>
        <w:spacing w:after="0" w:line="240" w:lineRule="auto"/>
        <w:rPr>
          <w:rFonts w:ascii="Times New Roman" w:hAnsi="Times New Roman"/>
          <w:color w:val="660066"/>
          <w:sz w:val="28"/>
          <w:szCs w:val="28"/>
          <w:lang w:eastAsia="ru-RU"/>
        </w:rPr>
      </w:pPr>
      <w:r w:rsidRPr="005C53FC">
        <w:rPr>
          <w:rFonts w:ascii="Times New Roman" w:hAnsi="Times New Roman"/>
          <w:color w:val="660066"/>
          <w:sz w:val="28"/>
          <w:szCs w:val="28"/>
          <w:lang w:eastAsia="ru-RU"/>
        </w:rPr>
        <w:t>Определение понятия «толерантность»:</w:t>
      </w:r>
    </w:p>
    <w:p w:rsidR="00CA5CBF" w:rsidRPr="005C53FC" w:rsidRDefault="00CA5CBF" w:rsidP="00444F73">
      <w:pPr>
        <w:spacing w:after="0" w:line="240" w:lineRule="auto"/>
        <w:rPr>
          <w:rFonts w:ascii="Times New Roman" w:hAnsi="Times New Roman"/>
          <w:color w:val="660066"/>
          <w:sz w:val="28"/>
          <w:szCs w:val="28"/>
          <w:lang w:eastAsia="ru-RU"/>
        </w:rPr>
      </w:pPr>
      <w:r w:rsidRPr="005C53FC">
        <w:rPr>
          <w:rFonts w:ascii="Times New Roman" w:hAnsi="Times New Roman"/>
          <w:color w:val="660066"/>
          <w:sz w:val="28"/>
          <w:szCs w:val="28"/>
          <w:lang w:eastAsia="ru-RU"/>
        </w:rPr>
        <w:t>В русском – способность терпеть что-то или кого-то (быть выдержанным,</w:t>
      </w:r>
    </w:p>
    <w:p w:rsidR="00CA5CBF" w:rsidRPr="005C53FC" w:rsidRDefault="00CA5CBF" w:rsidP="00444F73">
      <w:pPr>
        <w:spacing w:after="0" w:line="240" w:lineRule="auto"/>
        <w:rPr>
          <w:rFonts w:ascii="Times New Roman" w:hAnsi="Times New Roman"/>
          <w:color w:val="660066"/>
          <w:sz w:val="28"/>
          <w:szCs w:val="28"/>
          <w:lang w:eastAsia="ru-RU"/>
        </w:rPr>
      </w:pPr>
      <w:r w:rsidRPr="005C53FC">
        <w:rPr>
          <w:rFonts w:ascii="Times New Roman" w:hAnsi="Times New Roman"/>
          <w:color w:val="660066"/>
          <w:sz w:val="28"/>
          <w:szCs w:val="28"/>
          <w:lang w:eastAsia="ru-RU"/>
        </w:rPr>
        <w:t>выносливым, стойким, уметь мириться с существованием чего-либо, кого-</w:t>
      </w:r>
    </w:p>
    <w:p w:rsidR="00CA5CBF" w:rsidRPr="005C53FC" w:rsidRDefault="00CA5CBF" w:rsidP="00444F73">
      <w:pPr>
        <w:spacing w:after="0" w:line="240" w:lineRule="auto"/>
        <w:rPr>
          <w:rFonts w:ascii="Times New Roman" w:hAnsi="Times New Roman"/>
          <w:color w:val="660066"/>
          <w:sz w:val="28"/>
          <w:szCs w:val="28"/>
          <w:lang w:eastAsia="ru-RU"/>
        </w:rPr>
      </w:pPr>
      <w:r w:rsidRPr="005C53FC">
        <w:rPr>
          <w:rFonts w:ascii="Times New Roman" w:hAnsi="Times New Roman"/>
          <w:color w:val="660066"/>
          <w:sz w:val="28"/>
          <w:szCs w:val="28"/>
          <w:lang w:eastAsia="ru-RU"/>
        </w:rPr>
        <w:t>либо).</w:t>
      </w:r>
    </w:p>
    <w:p w:rsidR="00CA5CBF" w:rsidRPr="005C53FC" w:rsidRDefault="00CA5CBF" w:rsidP="00444F73">
      <w:pPr>
        <w:spacing w:after="0" w:line="240" w:lineRule="auto"/>
        <w:rPr>
          <w:rFonts w:ascii="Times New Roman" w:hAnsi="Times New Roman"/>
          <w:color w:val="660066"/>
          <w:sz w:val="28"/>
          <w:szCs w:val="28"/>
          <w:lang w:eastAsia="ru-RU"/>
        </w:rPr>
      </w:pPr>
    </w:p>
    <w:p w:rsidR="00CA5CBF" w:rsidRPr="005C53FC" w:rsidRDefault="00CA5CBF" w:rsidP="00444F73">
      <w:pPr>
        <w:spacing w:after="0" w:line="240" w:lineRule="auto"/>
        <w:rPr>
          <w:rFonts w:ascii="Times New Roman" w:hAnsi="Times New Roman"/>
          <w:color w:val="660066"/>
          <w:sz w:val="28"/>
          <w:szCs w:val="28"/>
          <w:lang w:eastAsia="ru-RU"/>
        </w:rPr>
      </w:pPr>
      <w:r w:rsidRPr="005C53FC">
        <w:rPr>
          <w:rFonts w:ascii="Times New Roman" w:hAnsi="Times New Roman"/>
          <w:color w:val="660066"/>
          <w:sz w:val="28"/>
          <w:szCs w:val="28"/>
          <w:lang w:eastAsia="ru-RU"/>
        </w:rPr>
        <w:t>Идеи, взятые за основу:</w:t>
      </w:r>
    </w:p>
    <w:p w:rsidR="00CA5CBF" w:rsidRPr="005C53FC" w:rsidRDefault="00CA5CBF" w:rsidP="00444F73">
      <w:pPr>
        <w:spacing w:after="0" w:line="240" w:lineRule="auto"/>
        <w:rPr>
          <w:rFonts w:ascii="Times New Roman" w:hAnsi="Times New Roman"/>
          <w:color w:val="660066"/>
          <w:sz w:val="28"/>
          <w:szCs w:val="28"/>
          <w:lang w:eastAsia="ru-RU"/>
        </w:rPr>
      </w:pPr>
      <w:r w:rsidRPr="005C53FC">
        <w:rPr>
          <w:rFonts w:ascii="Times New Roman" w:hAnsi="Times New Roman"/>
          <w:color w:val="660066"/>
          <w:sz w:val="28"/>
          <w:szCs w:val="28"/>
          <w:lang w:eastAsia="ru-RU"/>
        </w:rPr>
        <w:t>Относиться к окружающим с уважением.</w:t>
      </w:r>
    </w:p>
    <w:p w:rsidR="00CA5CBF" w:rsidRPr="005C53FC" w:rsidRDefault="00CA5CBF" w:rsidP="00444F73">
      <w:pPr>
        <w:spacing w:after="0" w:line="240" w:lineRule="auto"/>
        <w:rPr>
          <w:rFonts w:ascii="Times New Roman" w:hAnsi="Times New Roman"/>
          <w:color w:val="660066"/>
          <w:sz w:val="28"/>
          <w:szCs w:val="28"/>
          <w:lang w:eastAsia="ru-RU"/>
        </w:rPr>
      </w:pPr>
      <w:r w:rsidRPr="005C53FC">
        <w:rPr>
          <w:rFonts w:ascii="Times New Roman" w:hAnsi="Times New Roman"/>
          <w:color w:val="660066"/>
          <w:sz w:val="28"/>
          <w:szCs w:val="28"/>
          <w:lang w:eastAsia="ru-RU"/>
        </w:rPr>
        <w:t>Никогда не думать, что Ваше мнение важнее мнения другого человека.</w:t>
      </w:r>
    </w:p>
    <w:p w:rsidR="00CA5CBF" w:rsidRPr="005C53FC" w:rsidRDefault="00CA5CBF" w:rsidP="00444F73">
      <w:pPr>
        <w:spacing w:after="0" w:line="240" w:lineRule="auto"/>
        <w:rPr>
          <w:rFonts w:ascii="Times New Roman" w:hAnsi="Times New Roman"/>
          <w:color w:val="660066"/>
          <w:sz w:val="28"/>
          <w:szCs w:val="28"/>
          <w:lang w:eastAsia="ru-RU"/>
        </w:rPr>
      </w:pPr>
      <w:r w:rsidRPr="005C53FC">
        <w:rPr>
          <w:rFonts w:ascii="Times New Roman" w:hAnsi="Times New Roman"/>
          <w:color w:val="660066"/>
          <w:sz w:val="28"/>
          <w:szCs w:val="28"/>
          <w:lang w:eastAsia="ru-RU"/>
        </w:rPr>
        <w:t>Не навязывать свое мнение другим, его можно просто высказать.</w:t>
      </w:r>
    </w:p>
    <w:p w:rsidR="00CA5CBF" w:rsidRPr="005C53FC" w:rsidRDefault="00CA5CBF" w:rsidP="00444F73">
      <w:pPr>
        <w:spacing w:after="0" w:line="240" w:lineRule="auto"/>
        <w:rPr>
          <w:rFonts w:ascii="Times New Roman" w:hAnsi="Times New Roman"/>
          <w:color w:val="660066"/>
          <w:sz w:val="28"/>
          <w:szCs w:val="28"/>
          <w:lang w:eastAsia="ru-RU"/>
        </w:rPr>
      </w:pPr>
      <w:r w:rsidRPr="005C53FC">
        <w:rPr>
          <w:rFonts w:ascii="Times New Roman" w:hAnsi="Times New Roman"/>
          <w:color w:val="660066"/>
          <w:sz w:val="28"/>
          <w:szCs w:val="28"/>
          <w:lang w:eastAsia="ru-RU"/>
        </w:rPr>
        <w:t>Надо помнить, что каждый волен выбирать свой имидж и стиль, свои</w:t>
      </w:r>
    </w:p>
    <w:p w:rsidR="00CA5CBF" w:rsidRPr="005C53FC" w:rsidRDefault="00CA5CBF" w:rsidP="00444F73">
      <w:pPr>
        <w:spacing w:after="0" w:line="240" w:lineRule="auto"/>
        <w:rPr>
          <w:rFonts w:ascii="Times New Roman" w:hAnsi="Times New Roman"/>
          <w:color w:val="660066"/>
          <w:sz w:val="28"/>
          <w:szCs w:val="28"/>
          <w:lang w:eastAsia="ru-RU"/>
        </w:rPr>
      </w:pPr>
      <w:r w:rsidRPr="005C53FC">
        <w:rPr>
          <w:rFonts w:ascii="Times New Roman" w:hAnsi="Times New Roman"/>
          <w:color w:val="660066"/>
          <w:sz w:val="28"/>
          <w:szCs w:val="28"/>
          <w:lang w:eastAsia="ru-RU"/>
        </w:rPr>
        <w:t>привычки и пристрастия (в рамках приличия).</w:t>
      </w:r>
    </w:p>
    <w:p w:rsidR="00CA5CBF" w:rsidRPr="005C53FC" w:rsidRDefault="00CA5CBF" w:rsidP="00444F73">
      <w:pPr>
        <w:spacing w:after="0" w:line="240" w:lineRule="auto"/>
        <w:rPr>
          <w:rFonts w:ascii="Times New Roman" w:hAnsi="Times New Roman"/>
          <w:color w:val="660066"/>
          <w:sz w:val="28"/>
          <w:szCs w:val="28"/>
          <w:lang w:eastAsia="ru-RU"/>
        </w:rPr>
      </w:pPr>
      <w:r w:rsidRPr="005C53FC">
        <w:rPr>
          <w:rFonts w:ascii="Times New Roman" w:hAnsi="Times New Roman"/>
          <w:color w:val="660066"/>
          <w:sz w:val="28"/>
          <w:szCs w:val="28"/>
          <w:lang w:eastAsia="ru-RU"/>
        </w:rPr>
        <w:t>Уметь видеть ценность и самобытность культуры каждой нации.</w:t>
      </w:r>
    </w:p>
    <w:p w:rsidR="00CA5CBF" w:rsidRPr="005C53FC" w:rsidRDefault="00CA5CBF" w:rsidP="00444F73">
      <w:pPr>
        <w:spacing w:after="0" w:line="240" w:lineRule="auto"/>
        <w:rPr>
          <w:rFonts w:ascii="Times New Roman" w:hAnsi="Times New Roman"/>
          <w:color w:val="993366"/>
          <w:sz w:val="24"/>
          <w:szCs w:val="24"/>
          <w:lang w:eastAsia="ru-RU"/>
        </w:rPr>
      </w:pPr>
    </w:p>
    <w:p w:rsidR="00CA5CBF" w:rsidRPr="005C53FC" w:rsidRDefault="00CA5CBF" w:rsidP="00444F73">
      <w:pPr>
        <w:spacing w:after="0" w:line="240" w:lineRule="auto"/>
        <w:rPr>
          <w:rFonts w:ascii="Times New Roman" w:hAnsi="Times New Roman"/>
          <w:color w:val="993366"/>
          <w:sz w:val="24"/>
          <w:szCs w:val="24"/>
          <w:lang w:eastAsia="ru-RU"/>
        </w:rPr>
      </w:pPr>
      <w:r>
        <w:rPr>
          <w:noProof/>
          <w:lang w:eastAsia="ru-RU"/>
        </w:rPr>
        <w:pict>
          <v:shape id="_x0000_s1028" type="#_x0000_t75" alt="" style="position:absolute;margin-left:261pt;margin-top:4.95pt;width:234pt;height:233.75pt;z-index:-251658752" wrapcoords="8723 554 7685 1246 7408 1523 7615 2769 7962 3877 6992 4015 6369 4500 6369 4985 2146 5746 2146 6092 1385 6785 1177 7062 1108 8308 1662 9415 1662 9900 3600 10523 5054 10523 6092 11631 5123 12738 2562 14192 2562 14746 3531 14954 2977 15438 2492 15923 3046 17169 3115 17723 6577 18277 10038 18277 9969 19938 10731 20492 11562 20631 11977 20631 12877 20492 13431 20008 13292 19385 14123 19385 14469 18969 14262 18277 13777 17169 13708 16062 18485 16062 20354 15715 20354 14954 20838 13846 20908 13569 20146 13223 18138 12738 20631 12738 20631 11838 18138 11631 17515 10523 17792 8585 17792 8308 18692 7200 19454 6715 19315 6231 18346 6092 19246 5262 19246 4569 18138 4015 16962 3877 17169 3531 11769 2769 11977 1315 10177 554 9138 554 8723 554">
            <v:imagedata r:id="rId6" o:title=""/>
            <w10:wrap type="tight"/>
          </v:shape>
        </w:pict>
      </w:r>
    </w:p>
    <w:p w:rsidR="00CA5CBF" w:rsidRPr="005C53FC" w:rsidRDefault="00CA5CBF" w:rsidP="00444F73">
      <w:pPr>
        <w:spacing w:after="0" w:line="240" w:lineRule="auto"/>
        <w:rPr>
          <w:rFonts w:ascii="Times New Roman" w:hAnsi="Times New Roman"/>
          <w:b/>
          <w:color w:val="993300"/>
          <w:sz w:val="28"/>
          <w:szCs w:val="28"/>
          <w:lang w:eastAsia="ru-RU"/>
        </w:rPr>
      </w:pPr>
      <w:r>
        <w:rPr>
          <w:noProof/>
          <w:lang w:eastAsia="ru-RU"/>
        </w:rPr>
        <w:pict>
          <v:shape id="Рисунок 10" o:spid="_x0000_s1029" type="#_x0000_t75" alt="https://ds05.infourok.ru/uploads/ex/0eca/0000be91-c5cb1186/hello_html_4a7670f4.jpg" style="position:absolute;margin-left:-85.05pt;margin-top:-55.95pt;width:594.75pt;height:843pt;z-index:-251663872;visibility:visible;mso-position-horizontal-relative:margin;mso-position-vertical-relative:margin">
            <v:imagedata r:id="rId4" o:title=""/>
            <w10:wrap anchorx="margin" anchory="margin"/>
          </v:shape>
        </w:pict>
      </w:r>
      <w:r>
        <w:rPr>
          <w:noProof/>
          <w:lang w:eastAsia="ru-RU"/>
        </w:rPr>
        <w:pict>
          <v:shape id="_x0000_s1030" type="#_x0000_t75" alt="https://ds05.infourok.ru/uploads/ex/0eca/0000be91-c5cb1186/hello_html_4a7670f4.jpg" style="position:absolute;margin-left:-78pt;margin-top:-51pt;width:603pt;height:855pt;z-index:-251661824;visibility:visible;mso-position-horizontal-relative:margin;mso-position-vertical-relative:margin">
            <v:imagedata r:id="rId4" o:title=""/>
            <w10:wrap anchorx="margin" anchory="margin"/>
          </v:shape>
        </w:pict>
      </w:r>
      <w:r>
        <w:rPr>
          <w:noProof/>
          <w:lang w:eastAsia="ru-RU"/>
        </w:rPr>
        <w:pict>
          <v:shape id="_x0000_s1031" type="#_x0000_t75" alt="https://ds05.infourok.ru/uploads/ex/0eca/0000be91-c5cb1186/hello_html_4a7670f4.jpg" style="position:absolute;margin-left:-66pt;margin-top:-39pt;width:603pt;height:855pt;z-index:-251660800;visibility:visible;mso-position-horizontal-relative:margin;mso-position-vertical-relative:margin">
            <v:imagedata r:id="rId4" o:title=""/>
            <w10:wrap anchorx="margin" anchory="margin"/>
          </v:shape>
        </w:pict>
      </w:r>
      <w:r w:rsidRPr="005C53FC">
        <w:rPr>
          <w:rFonts w:ascii="Times New Roman" w:hAnsi="Times New Roman"/>
          <w:b/>
          <w:color w:val="993300"/>
          <w:sz w:val="28"/>
          <w:szCs w:val="28"/>
          <w:lang w:eastAsia="ru-RU"/>
        </w:rPr>
        <w:t>Поликультурность – основа толерантности.</w:t>
      </w:r>
    </w:p>
    <w:p w:rsidR="00CA5CBF" w:rsidRDefault="00CA5CBF" w:rsidP="00444F73">
      <w:pPr>
        <w:spacing w:after="0" w:line="240" w:lineRule="auto"/>
        <w:rPr>
          <w:rFonts w:ascii="Times New Roman" w:hAnsi="Times New Roman"/>
          <w:sz w:val="28"/>
          <w:szCs w:val="28"/>
          <w:lang w:eastAsia="ru-RU"/>
        </w:rPr>
      </w:pPr>
    </w:p>
    <w:p w:rsidR="00CA5CBF" w:rsidRPr="00611CC2" w:rsidRDefault="00CA5CBF" w:rsidP="00444F73">
      <w:pPr>
        <w:spacing w:after="0" w:line="240" w:lineRule="auto"/>
        <w:rPr>
          <w:rFonts w:ascii="Times New Roman" w:hAnsi="Times New Roman"/>
          <w:color w:val="660066"/>
          <w:sz w:val="28"/>
          <w:szCs w:val="28"/>
          <w:lang w:eastAsia="ru-RU"/>
        </w:rPr>
      </w:pPr>
      <w:r w:rsidRPr="00611CC2">
        <w:rPr>
          <w:rFonts w:ascii="Times New Roman" w:hAnsi="Times New Roman"/>
          <w:color w:val="660066"/>
          <w:sz w:val="28"/>
          <w:szCs w:val="28"/>
          <w:lang w:eastAsia="ru-RU"/>
        </w:rPr>
        <w:t>Поликультурное воспитание – это формирование знаний и уважительного отношения к культуре в целом и к представителям этой культуры в ближайшем окружении ребенка.</w:t>
      </w:r>
    </w:p>
    <w:p w:rsidR="00CA5CBF" w:rsidRPr="00611CC2" w:rsidRDefault="00CA5CBF" w:rsidP="00444F73">
      <w:pPr>
        <w:spacing w:after="0" w:line="240" w:lineRule="auto"/>
        <w:rPr>
          <w:rFonts w:ascii="Times New Roman" w:hAnsi="Times New Roman"/>
          <w:color w:val="660066"/>
          <w:sz w:val="28"/>
          <w:szCs w:val="28"/>
          <w:lang w:eastAsia="ru-RU"/>
        </w:rPr>
      </w:pPr>
    </w:p>
    <w:p w:rsidR="00CA5CBF" w:rsidRPr="00611CC2" w:rsidRDefault="00CA5CBF" w:rsidP="00444F73">
      <w:pPr>
        <w:spacing w:after="0" w:line="240" w:lineRule="auto"/>
        <w:rPr>
          <w:rFonts w:ascii="Times New Roman" w:hAnsi="Times New Roman"/>
          <w:color w:val="660066"/>
          <w:sz w:val="28"/>
          <w:szCs w:val="28"/>
          <w:lang w:eastAsia="ru-RU"/>
        </w:rPr>
      </w:pPr>
      <w:r w:rsidRPr="00611CC2">
        <w:rPr>
          <w:rFonts w:ascii="Times New Roman" w:hAnsi="Times New Roman"/>
          <w:color w:val="660066"/>
          <w:sz w:val="28"/>
          <w:szCs w:val="28"/>
          <w:lang w:eastAsia="ru-RU"/>
        </w:rPr>
        <w:t>Поликультурная личность – это личность, которая стремится в общении с людьми другой культуры понять их специфическую систему воспитания, познания, мышления, их систему ценностей и поступков.</w:t>
      </w:r>
    </w:p>
    <w:p w:rsidR="00CA5CBF" w:rsidRDefault="00CA5CBF" w:rsidP="00611CC2">
      <w:pPr>
        <w:spacing w:after="0" w:line="240" w:lineRule="auto"/>
        <w:jc w:val="center"/>
        <w:rPr>
          <w:rFonts w:ascii="Times New Roman" w:hAnsi="Times New Roman"/>
          <w:sz w:val="28"/>
          <w:szCs w:val="28"/>
          <w:lang w:eastAsia="ru-RU"/>
        </w:rPr>
      </w:pPr>
    </w:p>
    <w:p w:rsidR="00CA5CBF" w:rsidRPr="00364220" w:rsidRDefault="00CA5CBF" w:rsidP="00611CC2">
      <w:pPr>
        <w:spacing w:after="0" w:line="240" w:lineRule="auto"/>
        <w:jc w:val="center"/>
        <w:rPr>
          <w:rFonts w:ascii="Times New Roman" w:hAnsi="Times New Roman"/>
          <w:b/>
          <w:color w:val="993300"/>
          <w:sz w:val="40"/>
          <w:szCs w:val="40"/>
          <w:lang w:eastAsia="ru-RU"/>
        </w:rPr>
      </w:pPr>
      <w:r w:rsidRPr="00364220">
        <w:rPr>
          <w:rFonts w:ascii="Times New Roman" w:hAnsi="Times New Roman"/>
          <w:b/>
          <w:color w:val="993300"/>
          <w:sz w:val="40"/>
          <w:szCs w:val="40"/>
          <w:lang w:eastAsia="ru-RU"/>
        </w:rPr>
        <w:t xml:space="preserve">Формирование толерантности </w:t>
      </w:r>
    </w:p>
    <w:p w:rsidR="00CA5CBF" w:rsidRPr="00364220" w:rsidRDefault="00CA5CBF" w:rsidP="00611CC2">
      <w:pPr>
        <w:spacing w:after="0" w:line="240" w:lineRule="auto"/>
        <w:jc w:val="center"/>
        <w:rPr>
          <w:rFonts w:ascii="Times New Roman" w:hAnsi="Times New Roman"/>
          <w:b/>
          <w:color w:val="993300"/>
          <w:sz w:val="40"/>
          <w:szCs w:val="40"/>
          <w:lang w:eastAsia="ru-RU"/>
        </w:rPr>
      </w:pPr>
      <w:r w:rsidRPr="00364220">
        <w:rPr>
          <w:rFonts w:ascii="Times New Roman" w:hAnsi="Times New Roman"/>
          <w:b/>
          <w:color w:val="993300"/>
          <w:sz w:val="40"/>
          <w:szCs w:val="40"/>
          <w:lang w:eastAsia="ru-RU"/>
        </w:rPr>
        <w:t>и навыков поведения</w:t>
      </w:r>
    </w:p>
    <w:p w:rsidR="00CA5CBF" w:rsidRPr="00364220" w:rsidRDefault="00CA5CBF" w:rsidP="00611CC2">
      <w:pPr>
        <w:spacing w:after="0" w:line="240" w:lineRule="auto"/>
        <w:jc w:val="center"/>
        <w:rPr>
          <w:rFonts w:ascii="Times New Roman" w:hAnsi="Times New Roman"/>
          <w:b/>
          <w:color w:val="993300"/>
          <w:sz w:val="40"/>
          <w:szCs w:val="40"/>
          <w:lang w:eastAsia="ru-RU"/>
        </w:rPr>
      </w:pPr>
      <w:r w:rsidRPr="00364220">
        <w:rPr>
          <w:rFonts w:ascii="Times New Roman" w:hAnsi="Times New Roman"/>
          <w:b/>
          <w:color w:val="993300"/>
          <w:sz w:val="40"/>
          <w:szCs w:val="40"/>
          <w:lang w:eastAsia="ru-RU"/>
        </w:rPr>
        <w:t>в изменяющейся поликультурной среде</w:t>
      </w:r>
    </w:p>
    <w:p w:rsidR="00CA5CBF" w:rsidRDefault="00CA5CBF" w:rsidP="00444F73">
      <w:pPr>
        <w:spacing w:after="0" w:line="240" w:lineRule="auto"/>
        <w:rPr>
          <w:rFonts w:ascii="Times New Roman" w:hAnsi="Times New Roman"/>
          <w:sz w:val="24"/>
          <w:szCs w:val="24"/>
          <w:lang w:eastAsia="ru-RU"/>
        </w:rPr>
      </w:pPr>
      <w:r>
        <w:rPr>
          <w:noProof/>
          <w:lang w:eastAsia="ru-RU"/>
        </w:rPr>
        <w:pict>
          <v:shape id="_x0000_s1032" type="#_x0000_t75" alt="https://ds05.infourok.ru/uploads/ex/0eca/0000be91-c5cb1186/hello_html_4a7670f4.jpg" style="position:absolute;margin-left:-90pt;margin-top:-63pt;width:603pt;height:855pt;z-index:-251659776;visibility:visible;mso-position-horizontal-relative:margin;mso-position-vertical-relative:margin">
            <v:imagedata r:id="rId4" o:title=""/>
            <w10:wrap anchorx="margin" anchory="margin"/>
          </v:shape>
        </w:pict>
      </w:r>
    </w:p>
    <w:p w:rsidR="00CA5CBF" w:rsidRDefault="00CA5CBF" w:rsidP="00444F73">
      <w:pPr>
        <w:spacing w:after="0" w:line="240" w:lineRule="auto"/>
        <w:rPr>
          <w:rFonts w:ascii="Times New Roman" w:hAnsi="Times New Roman"/>
          <w:sz w:val="24"/>
          <w:szCs w:val="24"/>
          <w:lang w:eastAsia="ru-RU"/>
        </w:rPr>
      </w:pPr>
    </w:p>
    <w:p w:rsidR="00CA5CBF" w:rsidRDefault="00CA5CBF" w:rsidP="00444F73">
      <w:pPr>
        <w:spacing w:after="0" w:line="240" w:lineRule="auto"/>
        <w:rPr>
          <w:rFonts w:ascii="Times New Roman" w:hAnsi="Times New Roman"/>
          <w:sz w:val="24"/>
          <w:szCs w:val="24"/>
          <w:lang w:eastAsia="ru-RU"/>
        </w:rPr>
      </w:pPr>
      <w:bookmarkStart w:id="0" w:name="_GoBack"/>
      <w:bookmarkEnd w:id="0"/>
    </w:p>
    <w:p w:rsidR="00CA5CBF" w:rsidRPr="008D5713" w:rsidRDefault="00CA5CBF" w:rsidP="00444F73">
      <w:pPr>
        <w:spacing w:after="0" w:line="240" w:lineRule="auto"/>
        <w:rPr>
          <w:rFonts w:ascii="Times New Roman" w:hAnsi="Times New Roman"/>
          <w:color w:val="003300"/>
          <w:sz w:val="28"/>
          <w:szCs w:val="28"/>
          <w:lang w:eastAsia="ru-RU"/>
        </w:rPr>
      </w:pPr>
      <w:r w:rsidRPr="008D5713">
        <w:rPr>
          <w:rFonts w:ascii="Times New Roman" w:hAnsi="Times New Roman"/>
          <w:color w:val="003300"/>
          <w:sz w:val="28"/>
          <w:szCs w:val="28"/>
          <w:lang w:eastAsia="ru-RU"/>
        </w:rPr>
        <w:t>В решении задач формирования толерантности особая роль отведена</w:t>
      </w:r>
    </w:p>
    <w:p w:rsidR="00CA5CBF" w:rsidRPr="008D5713" w:rsidRDefault="00CA5CBF" w:rsidP="00444F73">
      <w:pPr>
        <w:spacing w:after="0" w:line="240" w:lineRule="auto"/>
        <w:rPr>
          <w:rFonts w:ascii="Times New Roman" w:hAnsi="Times New Roman"/>
          <w:color w:val="003300"/>
          <w:sz w:val="28"/>
          <w:szCs w:val="28"/>
          <w:lang w:eastAsia="ru-RU"/>
        </w:rPr>
      </w:pPr>
      <w:r w:rsidRPr="008D5713">
        <w:rPr>
          <w:rFonts w:ascii="Times New Roman" w:hAnsi="Times New Roman"/>
          <w:color w:val="003300"/>
          <w:sz w:val="28"/>
          <w:szCs w:val="28"/>
          <w:lang w:eastAsia="ru-RU"/>
        </w:rPr>
        <w:t>дошкольному образованию и воспитанию как начальному этапу в нравственном развитии ребенка. Терпимость, уважение, принятие и правильное понимание культур мира должно прививаться уже в раннем возрасте, в детском саду.</w:t>
      </w:r>
    </w:p>
    <w:p w:rsidR="00CA5CBF" w:rsidRPr="008D5713" w:rsidRDefault="00CA5CBF" w:rsidP="00444F73">
      <w:pPr>
        <w:spacing w:after="0" w:line="240" w:lineRule="auto"/>
        <w:rPr>
          <w:rFonts w:ascii="Times New Roman" w:hAnsi="Times New Roman"/>
          <w:color w:val="003300"/>
          <w:sz w:val="28"/>
          <w:szCs w:val="28"/>
          <w:lang w:eastAsia="ru-RU"/>
        </w:rPr>
      </w:pPr>
      <w:r w:rsidRPr="008D5713">
        <w:rPr>
          <w:rFonts w:ascii="Times New Roman" w:hAnsi="Times New Roman"/>
          <w:color w:val="003300"/>
          <w:sz w:val="28"/>
          <w:szCs w:val="28"/>
          <w:lang w:eastAsia="ru-RU"/>
        </w:rPr>
        <w:t xml:space="preserve">Относиться с уважением к национальности является неотъемлемым </w:t>
      </w:r>
    </w:p>
    <w:p w:rsidR="00CA5CBF" w:rsidRPr="008D5713" w:rsidRDefault="00CA5CBF" w:rsidP="00444F73">
      <w:pPr>
        <w:spacing w:after="0" w:line="240" w:lineRule="auto"/>
        <w:rPr>
          <w:rFonts w:ascii="Times New Roman" w:hAnsi="Times New Roman"/>
          <w:color w:val="003300"/>
          <w:sz w:val="28"/>
          <w:szCs w:val="28"/>
          <w:lang w:eastAsia="ru-RU"/>
        </w:rPr>
      </w:pPr>
      <w:r w:rsidRPr="008D5713">
        <w:rPr>
          <w:rFonts w:ascii="Times New Roman" w:hAnsi="Times New Roman"/>
          <w:color w:val="003300"/>
          <w:sz w:val="28"/>
          <w:szCs w:val="28"/>
          <w:lang w:eastAsia="ru-RU"/>
        </w:rPr>
        <w:t>условием толерантного воспитания, и мы воспитатели , должны довести до сознания детей то, что Ведь люди равны в своих достоинствах и правах, хотя и различны по своей природе. Период дошкольного детства очень важен для развития личности ребенка: на протяжении всего дошкольного периода интенсивно развиваются психические функции, формируются сложные виды деятельности, закладываются основы познавательных способностей.</w:t>
      </w:r>
    </w:p>
    <w:p w:rsidR="00CA5CBF" w:rsidRPr="008D5713" w:rsidRDefault="00CA5CBF">
      <w:pPr>
        <w:rPr>
          <w:rFonts w:ascii="Times New Roman" w:hAnsi="Times New Roman"/>
          <w:color w:val="003300"/>
          <w:sz w:val="28"/>
          <w:szCs w:val="28"/>
        </w:rPr>
      </w:pPr>
    </w:p>
    <w:p w:rsidR="00CA5CBF" w:rsidRPr="008D5713" w:rsidRDefault="00CA5CBF">
      <w:pPr>
        <w:rPr>
          <w:rFonts w:ascii="Times New Roman" w:hAnsi="Times New Roman"/>
          <w:color w:val="003300"/>
          <w:sz w:val="28"/>
          <w:szCs w:val="28"/>
        </w:rPr>
      </w:pPr>
      <w:r>
        <w:rPr>
          <w:noProof/>
          <w:lang w:eastAsia="ru-RU"/>
        </w:rPr>
        <w:pict>
          <v:shape id="_x0000_s1033" type="#_x0000_t75" alt="" style="position:absolute;margin-left:90pt;margin-top:201.95pt;width:280.95pt;height:190.35pt;z-index:-251656704" wrapcoords="13018 1361 8410 1361 6048 1786 6048 2721 4954 4082 4435 5443 4550 5443 3802 5613 2246 6463 2246 6803 864 7483 749 7739 1094 8164 1440 9524 979 10205 864 10460 922 12841 979 13606 2765 14967 2995 14967 3168 17518 3744 17688 7085 17688 7546 19049 7546 19559 9504 20409 10886 20494 11117 20494 12730 20409 14918 19644 14861 19049 15782 19049 18893 18028 19008 17093 18835 16328 18605 16328 19814 14967 20448 13776 20448 13606 20045 12246 19526 10885 19872 10885 20563 9950 20563 9439 19987 8504 19699 8164 19757 7569 19181 6803 18778 6803 17107 5443 16704 4082 16013 2466 14458 1446 13882 1361 13018 1361">
            <v:imagedata r:id="rId7" o:title=""/>
            <w10:wrap type="tight"/>
          </v:shape>
        </w:pict>
      </w:r>
      <w:r w:rsidRPr="008D5713">
        <w:rPr>
          <w:rFonts w:ascii="Times New Roman" w:hAnsi="Times New Roman"/>
          <w:color w:val="003300"/>
          <w:sz w:val="28"/>
          <w:szCs w:val="28"/>
        </w:rPr>
        <w:t>В своей работе мы стремимся сформировать у детей нравственные ценности, которые являются важнейшими показателями целостной личности. Толерантность зарождается с любви к своей семье, своим близким. Это корни, связывающие его с родным домом и ближайшим окружением. И только потом возникает любовь к своей нации, понимание своих национальных особенностей, чувство собственного достоинства, осознание себя как представителя своего народа, толерантного отношения к представителям других национальностей - сверстникам, их родителям, соседям и другим людям. Мы уверены, что, только через формирование гуманного отношения ребенка к другим  людям, природе, культуре своего и других народов можно воспитать человека с активной жизненной позицией.</w:t>
      </w:r>
    </w:p>
    <w:p w:rsidR="00CA5CBF" w:rsidRPr="008D5713" w:rsidRDefault="00CA5CBF">
      <w:pPr>
        <w:rPr>
          <w:rFonts w:ascii="Times New Roman" w:hAnsi="Times New Roman"/>
          <w:sz w:val="28"/>
          <w:szCs w:val="28"/>
        </w:rPr>
      </w:pPr>
    </w:p>
    <w:p w:rsidR="00CA5CBF" w:rsidRDefault="00CA5CBF"/>
    <w:p w:rsidR="00CA5CBF" w:rsidRDefault="00CA5CBF"/>
    <w:p w:rsidR="00CA5CBF" w:rsidRDefault="00CA5CBF"/>
    <w:p w:rsidR="00CA5CBF" w:rsidRDefault="00CA5CBF"/>
    <w:p w:rsidR="00CA5CBF" w:rsidRDefault="00CA5CBF" w:rsidP="00056854">
      <w:pPr>
        <w:pStyle w:val="NormalWeb"/>
        <w:jc w:val="center"/>
        <w:rPr>
          <w:rFonts w:ascii="Calibri" w:hAnsi="Calibri"/>
          <w:sz w:val="21"/>
          <w:szCs w:val="22"/>
          <w:lang w:eastAsia="en-US"/>
        </w:rPr>
      </w:pPr>
    </w:p>
    <w:p w:rsidR="00CA5CBF" w:rsidRDefault="00CA5CBF" w:rsidP="00056854">
      <w:pPr>
        <w:pStyle w:val="NormalWeb"/>
        <w:jc w:val="center"/>
        <w:rPr>
          <w:b/>
          <w:bCs/>
          <w:color w:val="002060"/>
        </w:rPr>
      </w:pPr>
      <w:r>
        <w:rPr>
          <w:noProof/>
        </w:rPr>
        <w:pict>
          <v:shape id="_x0000_s1034" type="#_x0000_t75" alt="https://ds05.infourok.ru/uploads/ex/0eca/0000be91-c5cb1186/hello_html_4a7670f4.jpg" style="position:absolute;left:0;text-align:left;margin-left:-99pt;margin-top:-63pt;width:612pt;height:855pt;z-index:-251655680;visibility:visible;mso-position-horizontal-relative:margin;mso-position-vertical-relative:margin">
            <v:imagedata r:id="rId4" o:title=""/>
            <w10:wrap anchorx="margin" anchory="margin"/>
          </v:shape>
        </w:pict>
      </w:r>
    </w:p>
    <w:p w:rsidR="00CA5CBF" w:rsidRPr="00056854" w:rsidRDefault="00CA5CBF" w:rsidP="00056854">
      <w:pPr>
        <w:pStyle w:val="NormalWeb"/>
        <w:jc w:val="center"/>
        <w:rPr>
          <w:color w:val="993300"/>
          <w:sz w:val="44"/>
          <w:szCs w:val="44"/>
        </w:rPr>
      </w:pPr>
      <w:r w:rsidRPr="00056854">
        <w:rPr>
          <w:b/>
          <w:bCs/>
          <w:color w:val="993300"/>
          <w:sz w:val="44"/>
          <w:szCs w:val="44"/>
        </w:rPr>
        <w:t>Как воспитать толерантного человека?</w:t>
      </w:r>
    </w:p>
    <w:p w:rsidR="00CA5CBF" w:rsidRDefault="00CA5CBF" w:rsidP="00056854">
      <w:pPr>
        <w:pStyle w:val="NormalWeb"/>
        <w:jc w:val="center"/>
        <w:rPr>
          <w:b/>
          <w:bCs/>
          <w:color w:val="002060"/>
        </w:rPr>
      </w:pPr>
      <w:r>
        <w:rPr>
          <w:noProof/>
        </w:rPr>
        <w:pict>
          <v:shape id="_x0000_s1035" type="#_x0000_t75" alt="" style="position:absolute;left:0;text-align:left;margin-left:-36pt;margin-top:13.9pt;width:274pt;height:164pt;z-index:-251653632" wrapcoords="7338 0 6746 690 6155 1578 4675 4734 3610 6312 2130 7890 1716 8581 1361 9271 1124 11047 1124 12625 1420 15781 1657 17359 1953 18937 1953 19529 3965 20515 5030 20614 13552 20910 13966 20910 14676 20910 16156 20614 19470 18937 20890 17359 21600 15879 21600 9468 21067 7890 20357 6707 20061 6312 18286 4734 17398 2959 16392 1973 13907 0 7338 0">
            <v:imagedata r:id="rId8" o:title=""/>
            <w10:wrap type="tight"/>
          </v:shape>
        </w:pict>
      </w:r>
      <w:r>
        <w:rPr>
          <w:b/>
          <w:bCs/>
          <w:color w:val="002060"/>
        </w:rPr>
        <w:t xml:space="preserve"> </w:t>
      </w:r>
    </w:p>
    <w:p w:rsidR="00CA5CBF" w:rsidRDefault="00CA5CBF" w:rsidP="00056854">
      <w:pPr>
        <w:pStyle w:val="NormalWeb"/>
        <w:jc w:val="center"/>
        <w:rPr>
          <w:b/>
          <w:bCs/>
          <w:color w:val="002060"/>
        </w:rPr>
      </w:pPr>
    </w:p>
    <w:p w:rsidR="00CA5CBF" w:rsidRDefault="00CA5CBF" w:rsidP="00056854">
      <w:pPr>
        <w:pStyle w:val="NormalWeb"/>
        <w:jc w:val="center"/>
        <w:rPr>
          <w:b/>
          <w:bCs/>
          <w:color w:val="002060"/>
          <w:sz w:val="36"/>
          <w:szCs w:val="36"/>
        </w:rPr>
      </w:pPr>
    </w:p>
    <w:p w:rsidR="00CA5CBF" w:rsidRPr="00056854" w:rsidRDefault="00CA5CBF" w:rsidP="00056854">
      <w:pPr>
        <w:pStyle w:val="NormalWeb"/>
        <w:jc w:val="center"/>
        <w:rPr>
          <w:b/>
          <w:color w:val="333300"/>
          <w:sz w:val="36"/>
          <w:szCs w:val="36"/>
        </w:rPr>
      </w:pPr>
      <w:r w:rsidRPr="00056854">
        <w:rPr>
          <w:b/>
          <w:bCs/>
          <w:color w:val="333300"/>
          <w:sz w:val="36"/>
          <w:szCs w:val="36"/>
        </w:rPr>
        <w:t>Заповеди разумного воспитания</w:t>
      </w:r>
    </w:p>
    <w:p w:rsidR="00CA5CBF" w:rsidRPr="00056854" w:rsidRDefault="00CA5CBF" w:rsidP="00056854">
      <w:pPr>
        <w:pStyle w:val="NormalWeb"/>
        <w:rPr>
          <w:b/>
          <w:color w:val="800000"/>
        </w:rPr>
      </w:pPr>
    </w:p>
    <w:p w:rsidR="00CA5CBF" w:rsidRDefault="00CA5CBF" w:rsidP="00056854">
      <w:pPr>
        <w:pStyle w:val="NormalWeb"/>
      </w:pPr>
    </w:p>
    <w:p w:rsidR="00CA5CBF" w:rsidRPr="00CE7BC2" w:rsidRDefault="00CA5CBF" w:rsidP="00056854">
      <w:pPr>
        <w:pStyle w:val="NormalWeb"/>
        <w:rPr>
          <w:color w:val="800080"/>
          <w:sz w:val="28"/>
          <w:szCs w:val="28"/>
        </w:rPr>
      </w:pPr>
      <w:r w:rsidRPr="00CE7BC2">
        <w:rPr>
          <w:color w:val="800080"/>
          <w:sz w:val="28"/>
          <w:szCs w:val="28"/>
        </w:rPr>
        <w:t>1.</w:t>
      </w:r>
      <w:r>
        <w:rPr>
          <w:color w:val="800080"/>
          <w:sz w:val="28"/>
          <w:szCs w:val="28"/>
        </w:rPr>
        <w:t xml:space="preserve"> </w:t>
      </w:r>
      <w:r w:rsidRPr="00CE7BC2">
        <w:rPr>
          <w:color w:val="800080"/>
          <w:sz w:val="28"/>
          <w:szCs w:val="28"/>
        </w:rPr>
        <w:t>Никогда не воспитывайте в плохом настроении.</w:t>
      </w:r>
    </w:p>
    <w:p w:rsidR="00CA5CBF" w:rsidRPr="00CE7BC2" w:rsidRDefault="00CA5CBF" w:rsidP="00056854">
      <w:pPr>
        <w:pStyle w:val="NormalWeb"/>
        <w:rPr>
          <w:color w:val="800080"/>
          <w:sz w:val="28"/>
          <w:szCs w:val="28"/>
        </w:rPr>
      </w:pPr>
      <w:r w:rsidRPr="00CE7BC2">
        <w:rPr>
          <w:color w:val="800080"/>
          <w:sz w:val="28"/>
          <w:szCs w:val="28"/>
        </w:rPr>
        <w:t>2.</w:t>
      </w:r>
      <w:r>
        <w:rPr>
          <w:color w:val="800080"/>
          <w:sz w:val="28"/>
          <w:szCs w:val="28"/>
        </w:rPr>
        <w:t xml:space="preserve"> </w:t>
      </w:r>
      <w:r w:rsidRPr="00CE7BC2">
        <w:rPr>
          <w:color w:val="800080"/>
          <w:sz w:val="28"/>
          <w:szCs w:val="28"/>
        </w:rPr>
        <w:t>Ясно определите, что вы хотите от ребенка (и объясните это ему), а также узнайте, что он думает по этому поводу.</w:t>
      </w:r>
    </w:p>
    <w:p w:rsidR="00CA5CBF" w:rsidRPr="00CE7BC2" w:rsidRDefault="00CA5CBF" w:rsidP="00056854">
      <w:pPr>
        <w:pStyle w:val="NormalWeb"/>
        <w:rPr>
          <w:color w:val="800080"/>
          <w:sz w:val="28"/>
          <w:szCs w:val="28"/>
        </w:rPr>
      </w:pPr>
      <w:r w:rsidRPr="00CE7BC2">
        <w:rPr>
          <w:color w:val="800080"/>
          <w:sz w:val="28"/>
          <w:szCs w:val="28"/>
        </w:rPr>
        <w:t>3. Предоставьте ребенку самостоятельность, не контролируйте каждый его шаг.</w:t>
      </w:r>
    </w:p>
    <w:p w:rsidR="00CA5CBF" w:rsidRPr="00CE7BC2" w:rsidRDefault="00CA5CBF" w:rsidP="00056854">
      <w:pPr>
        <w:pStyle w:val="NormalWeb"/>
        <w:rPr>
          <w:color w:val="800080"/>
          <w:sz w:val="28"/>
          <w:szCs w:val="28"/>
        </w:rPr>
      </w:pPr>
      <w:r w:rsidRPr="00CE7BC2">
        <w:rPr>
          <w:color w:val="800080"/>
          <w:sz w:val="28"/>
          <w:szCs w:val="28"/>
        </w:rPr>
        <w:t>4.</w:t>
      </w:r>
      <w:r>
        <w:rPr>
          <w:color w:val="800080"/>
          <w:sz w:val="28"/>
          <w:szCs w:val="28"/>
        </w:rPr>
        <w:t xml:space="preserve"> </w:t>
      </w:r>
      <w:r w:rsidRPr="00CE7BC2">
        <w:rPr>
          <w:color w:val="800080"/>
          <w:sz w:val="28"/>
          <w:szCs w:val="28"/>
        </w:rPr>
        <w:t>Не подсказывайте готовое решение, а подсказывайте возможные пути к нему и разбирайте с ребенком его правильные и ложные пути к цели.</w:t>
      </w:r>
    </w:p>
    <w:p w:rsidR="00CA5CBF" w:rsidRPr="00CE7BC2" w:rsidRDefault="00CA5CBF" w:rsidP="00056854">
      <w:pPr>
        <w:pStyle w:val="NormalWeb"/>
        <w:rPr>
          <w:color w:val="800080"/>
          <w:sz w:val="28"/>
          <w:szCs w:val="28"/>
        </w:rPr>
      </w:pPr>
      <w:r w:rsidRPr="00CE7BC2">
        <w:rPr>
          <w:color w:val="800080"/>
          <w:sz w:val="28"/>
          <w:szCs w:val="28"/>
        </w:rPr>
        <w:t>5.</w:t>
      </w:r>
      <w:r>
        <w:rPr>
          <w:color w:val="800080"/>
          <w:sz w:val="28"/>
          <w:szCs w:val="28"/>
        </w:rPr>
        <w:t xml:space="preserve"> </w:t>
      </w:r>
      <w:r w:rsidRPr="00CE7BC2">
        <w:rPr>
          <w:color w:val="800080"/>
          <w:sz w:val="28"/>
          <w:szCs w:val="28"/>
        </w:rPr>
        <w:t>Не пропускайте момента, когда достигнут первый успех.</w:t>
      </w:r>
    </w:p>
    <w:p w:rsidR="00CA5CBF" w:rsidRPr="00CE7BC2" w:rsidRDefault="00CA5CBF" w:rsidP="00056854">
      <w:pPr>
        <w:pStyle w:val="NormalWeb"/>
        <w:rPr>
          <w:color w:val="800080"/>
          <w:sz w:val="28"/>
          <w:szCs w:val="28"/>
        </w:rPr>
      </w:pPr>
      <w:r w:rsidRPr="00CE7BC2">
        <w:rPr>
          <w:color w:val="800080"/>
          <w:sz w:val="28"/>
          <w:szCs w:val="28"/>
        </w:rPr>
        <w:t>6.Укажите ребенку на допущенную им ошибку и постарайтесь, чтобы он осознал ее.</w:t>
      </w:r>
    </w:p>
    <w:p w:rsidR="00CA5CBF" w:rsidRPr="00CE7BC2" w:rsidRDefault="00CA5CBF" w:rsidP="00056854">
      <w:pPr>
        <w:pStyle w:val="NormalWeb"/>
        <w:rPr>
          <w:color w:val="800080"/>
          <w:sz w:val="28"/>
          <w:szCs w:val="28"/>
        </w:rPr>
      </w:pPr>
      <w:r>
        <w:rPr>
          <w:noProof/>
        </w:rPr>
        <w:pict>
          <v:shape id="_x0000_s1036" type="#_x0000_t75" alt="" style="position:absolute;margin-left:4in;margin-top:35.65pt;width:212.35pt;height:212.35pt;z-index:-251654656" wrapcoords="9770 458 8625 534 5724 1374 5724 1679 4885 2213 3969 2900 2748 4122 1908 5343 1221 6564 763 7785 458 9006 382 11449 534 12670 840 13891 1298 15112 1908 16334 2824 17555 4045 18776 5953 19997 6030 20226 9083 21066 9770 21066 11830 21066 12594 21066 15570 20226 15647 19997 17555 18776 18776 17555 19692 16334 20302 15112 20760 13891 21066 12670 21218 11449 21142 9006 20837 7785 20379 6564 19692 5343 18852 4122 17707 2900 16410 1984 15952 1450 12899 534 11830 458 9770 458">
            <v:imagedata r:id="rId9" o:title=""/>
            <w10:wrap type="tight"/>
          </v:shape>
        </w:pict>
      </w:r>
      <w:r w:rsidRPr="00CE7BC2">
        <w:rPr>
          <w:color w:val="800080"/>
          <w:sz w:val="28"/>
          <w:szCs w:val="28"/>
        </w:rPr>
        <w:t>7.</w:t>
      </w:r>
      <w:r>
        <w:rPr>
          <w:color w:val="800080"/>
          <w:sz w:val="28"/>
          <w:szCs w:val="28"/>
        </w:rPr>
        <w:t xml:space="preserve"> </w:t>
      </w:r>
      <w:r w:rsidRPr="00CE7BC2">
        <w:rPr>
          <w:color w:val="800080"/>
          <w:sz w:val="28"/>
          <w:szCs w:val="28"/>
        </w:rPr>
        <w:t>Оценивайте поступок, а не личность. Сущность человека и его отдельные поступки не одно и то же.</w:t>
      </w:r>
    </w:p>
    <w:p w:rsidR="00CA5CBF" w:rsidRPr="00CE7BC2" w:rsidRDefault="00CA5CBF" w:rsidP="00056854">
      <w:pPr>
        <w:pStyle w:val="NormalWeb"/>
        <w:rPr>
          <w:color w:val="800080"/>
          <w:sz w:val="28"/>
          <w:szCs w:val="28"/>
        </w:rPr>
      </w:pPr>
      <w:r w:rsidRPr="00CE7BC2">
        <w:rPr>
          <w:color w:val="800080"/>
          <w:sz w:val="28"/>
          <w:szCs w:val="28"/>
        </w:rPr>
        <w:t>8.</w:t>
      </w:r>
      <w:r>
        <w:rPr>
          <w:color w:val="800080"/>
          <w:sz w:val="28"/>
          <w:szCs w:val="28"/>
        </w:rPr>
        <w:t xml:space="preserve"> </w:t>
      </w:r>
      <w:r w:rsidRPr="00CE7BC2">
        <w:rPr>
          <w:color w:val="800080"/>
          <w:sz w:val="28"/>
          <w:szCs w:val="28"/>
        </w:rPr>
        <w:t>Дайте ребенку ощутить (улыбнитесь, прикоснитесь), что сочувствуете ему, верите в него, несмотря на его оплошность.</w:t>
      </w:r>
    </w:p>
    <w:p w:rsidR="00CA5CBF" w:rsidRPr="00CE7BC2" w:rsidRDefault="00CA5CBF" w:rsidP="00056854">
      <w:pPr>
        <w:pStyle w:val="NormalWeb"/>
        <w:rPr>
          <w:color w:val="800080"/>
          <w:sz w:val="28"/>
          <w:szCs w:val="28"/>
        </w:rPr>
      </w:pPr>
      <w:r w:rsidRPr="00CE7BC2">
        <w:rPr>
          <w:color w:val="800080"/>
          <w:sz w:val="28"/>
          <w:szCs w:val="28"/>
        </w:rPr>
        <w:t>9.</w:t>
      </w:r>
      <w:r>
        <w:rPr>
          <w:color w:val="800080"/>
          <w:sz w:val="28"/>
          <w:szCs w:val="28"/>
        </w:rPr>
        <w:t xml:space="preserve"> </w:t>
      </w:r>
      <w:r w:rsidRPr="00CE7BC2">
        <w:rPr>
          <w:color w:val="800080"/>
          <w:sz w:val="28"/>
          <w:szCs w:val="28"/>
        </w:rPr>
        <w:t>Воспитание - это последовательность целей.</w:t>
      </w:r>
    </w:p>
    <w:sectPr w:rsidR="00CA5CBF" w:rsidRPr="00CE7BC2" w:rsidSect="006630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3C24"/>
    <w:rsid w:val="00045713"/>
    <w:rsid w:val="00056854"/>
    <w:rsid w:val="000C2147"/>
    <w:rsid w:val="00144AC6"/>
    <w:rsid w:val="00305D15"/>
    <w:rsid w:val="00364220"/>
    <w:rsid w:val="00444F73"/>
    <w:rsid w:val="00567E22"/>
    <w:rsid w:val="0057084E"/>
    <w:rsid w:val="005C53FC"/>
    <w:rsid w:val="00611CC2"/>
    <w:rsid w:val="006630C5"/>
    <w:rsid w:val="00793EA3"/>
    <w:rsid w:val="008D5713"/>
    <w:rsid w:val="008E7975"/>
    <w:rsid w:val="009D3C24"/>
    <w:rsid w:val="00A5248A"/>
    <w:rsid w:val="00AB248C"/>
    <w:rsid w:val="00AC7604"/>
    <w:rsid w:val="00C80E40"/>
    <w:rsid w:val="00CA5CBF"/>
    <w:rsid w:val="00CE7BC2"/>
    <w:rsid w:val="00F3699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C2147"/>
    <w:pPr>
      <w:spacing w:after="180" w:line="274" w:lineRule="auto"/>
    </w:pPr>
    <w:rPr>
      <w:sz w:val="21"/>
      <w:lang w:eastAsia="en-US"/>
    </w:rPr>
  </w:style>
  <w:style w:type="paragraph" w:styleId="Heading1">
    <w:name w:val="heading 1"/>
    <w:basedOn w:val="Normal"/>
    <w:next w:val="Normal"/>
    <w:link w:val="Heading1Char"/>
    <w:uiPriority w:val="99"/>
    <w:qFormat/>
    <w:rsid w:val="000C2147"/>
    <w:pPr>
      <w:keepNext/>
      <w:keepLines/>
      <w:spacing w:before="360" w:after="0" w:line="240" w:lineRule="auto"/>
      <w:outlineLvl w:val="0"/>
    </w:pPr>
    <w:rPr>
      <w:rFonts w:ascii="Cambria" w:eastAsia="Times New Roman" w:hAnsi="Cambria"/>
      <w:bCs/>
      <w:color w:val="AD0101"/>
      <w:spacing w:val="20"/>
      <w:sz w:val="32"/>
      <w:szCs w:val="28"/>
    </w:rPr>
  </w:style>
  <w:style w:type="paragraph" w:styleId="Heading2">
    <w:name w:val="heading 2"/>
    <w:basedOn w:val="Normal"/>
    <w:next w:val="Normal"/>
    <w:link w:val="Heading2Char"/>
    <w:uiPriority w:val="99"/>
    <w:qFormat/>
    <w:rsid w:val="000C2147"/>
    <w:pPr>
      <w:keepNext/>
      <w:keepLines/>
      <w:spacing w:before="120" w:after="0" w:line="240" w:lineRule="auto"/>
      <w:outlineLvl w:val="1"/>
    </w:pPr>
    <w:rPr>
      <w:rFonts w:eastAsia="Times New Roman"/>
      <w:b/>
      <w:bCs/>
      <w:color w:val="AD0101"/>
      <w:sz w:val="28"/>
      <w:szCs w:val="26"/>
    </w:rPr>
  </w:style>
  <w:style w:type="paragraph" w:styleId="Heading3">
    <w:name w:val="heading 3"/>
    <w:basedOn w:val="Normal"/>
    <w:next w:val="Normal"/>
    <w:link w:val="Heading3Char"/>
    <w:uiPriority w:val="99"/>
    <w:qFormat/>
    <w:rsid w:val="000C2147"/>
    <w:pPr>
      <w:keepNext/>
      <w:keepLines/>
      <w:spacing w:before="20" w:after="0" w:line="240" w:lineRule="auto"/>
      <w:outlineLvl w:val="2"/>
    </w:pPr>
    <w:rPr>
      <w:rFonts w:ascii="Cambria" w:eastAsia="Times New Roman" w:hAnsi="Cambria"/>
      <w:bCs/>
      <w:color w:val="303030"/>
      <w:spacing w:val="14"/>
      <w:sz w:val="24"/>
    </w:rPr>
  </w:style>
  <w:style w:type="paragraph" w:styleId="Heading4">
    <w:name w:val="heading 4"/>
    <w:basedOn w:val="Normal"/>
    <w:next w:val="Normal"/>
    <w:link w:val="Heading4Char"/>
    <w:uiPriority w:val="99"/>
    <w:qFormat/>
    <w:rsid w:val="000C2147"/>
    <w:pPr>
      <w:keepNext/>
      <w:keepLines/>
      <w:spacing w:before="200" w:after="0"/>
      <w:outlineLvl w:val="3"/>
    </w:pPr>
    <w:rPr>
      <w:rFonts w:eastAsia="Times New Roman"/>
      <w:b/>
      <w:bCs/>
      <w:i/>
      <w:iCs/>
      <w:color w:val="000000"/>
      <w:sz w:val="24"/>
    </w:rPr>
  </w:style>
  <w:style w:type="paragraph" w:styleId="Heading5">
    <w:name w:val="heading 5"/>
    <w:basedOn w:val="Normal"/>
    <w:next w:val="Normal"/>
    <w:link w:val="Heading5Char"/>
    <w:uiPriority w:val="99"/>
    <w:qFormat/>
    <w:rsid w:val="000C2147"/>
    <w:pPr>
      <w:keepNext/>
      <w:keepLines/>
      <w:spacing w:before="200" w:after="0"/>
      <w:outlineLvl w:val="4"/>
    </w:pPr>
    <w:rPr>
      <w:rFonts w:ascii="Cambria" w:eastAsia="Times New Roman" w:hAnsi="Cambria"/>
      <w:color w:val="000000"/>
      <w:sz w:val="22"/>
    </w:rPr>
  </w:style>
  <w:style w:type="paragraph" w:styleId="Heading6">
    <w:name w:val="heading 6"/>
    <w:basedOn w:val="Normal"/>
    <w:next w:val="Normal"/>
    <w:link w:val="Heading6Char"/>
    <w:uiPriority w:val="99"/>
    <w:qFormat/>
    <w:rsid w:val="000C2147"/>
    <w:pPr>
      <w:keepNext/>
      <w:keepLines/>
      <w:spacing w:before="200" w:after="0"/>
      <w:outlineLvl w:val="5"/>
    </w:pPr>
    <w:rPr>
      <w:rFonts w:ascii="Cambria" w:eastAsia="Times New Roman" w:hAnsi="Cambria"/>
      <w:iCs/>
      <w:color w:val="AD0101"/>
      <w:sz w:val="22"/>
    </w:rPr>
  </w:style>
  <w:style w:type="paragraph" w:styleId="Heading7">
    <w:name w:val="heading 7"/>
    <w:basedOn w:val="Normal"/>
    <w:next w:val="Normal"/>
    <w:link w:val="Heading7Char"/>
    <w:uiPriority w:val="99"/>
    <w:qFormat/>
    <w:rsid w:val="000C2147"/>
    <w:pPr>
      <w:keepNext/>
      <w:keepLines/>
      <w:spacing w:before="200" w:after="0"/>
      <w:outlineLvl w:val="6"/>
    </w:pPr>
    <w:rPr>
      <w:rFonts w:ascii="Cambria" w:eastAsia="Times New Roman" w:hAnsi="Cambria"/>
      <w:i/>
      <w:iCs/>
      <w:color w:val="000000"/>
      <w:sz w:val="22"/>
    </w:rPr>
  </w:style>
  <w:style w:type="paragraph" w:styleId="Heading8">
    <w:name w:val="heading 8"/>
    <w:basedOn w:val="Normal"/>
    <w:next w:val="Normal"/>
    <w:link w:val="Heading8Char"/>
    <w:uiPriority w:val="99"/>
    <w:qFormat/>
    <w:rsid w:val="000C2147"/>
    <w:pPr>
      <w:keepNext/>
      <w:keepLines/>
      <w:spacing w:before="200" w:after="0"/>
      <w:outlineLvl w:val="7"/>
    </w:pPr>
    <w:rPr>
      <w:rFonts w:ascii="Cambria" w:eastAsia="Times New Roman" w:hAnsi="Cambria"/>
      <w:color w:val="000000"/>
      <w:sz w:val="20"/>
      <w:szCs w:val="20"/>
    </w:rPr>
  </w:style>
  <w:style w:type="paragraph" w:styleId="Heading9">
    <w:name w:val="heading 9"/>
    <w:basedOn w:val="Normal"/>
    <w:next w:val="Normal"/>
    <w:link w:val="Heading9Char"/>
    <w:uiPriority w:val="99"/>
    <w:qFormat/>
    <w:rsid w:val="000C2147"/>
    <w:pPr>
      <w:keepNext/>
      <w:keepLines/>
      <w:spacing w:before="200" w:after="0"/>
      <w:outlineLvl w:val="8"/>
    </w:pPr>
    <w:rPr>
      <w:rFonts w:ascii="Cambria" w:eastAsia="Times New Roman" w:hAnsi="Cambria"/>
      <w:i/>
      <w:iCs/>
      <w:color w:val="00000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2147"/>
    <w:rPr>
      <w:rFonts w:ascii="Cambria" w:hAnsi="Cambria" w:cs="Times New Roman"/>
      <w:bCs/>
      <w:color w:val="AD0101"/>
      <w:spacing w:val="20"/>
      <w:sz w:val="28"/>
      <w:szCs w:val="28"/>
    </w:rPr>
  </w:style>
  <w:style w:type="character" w:customStyle="1" w:styleId="Heading2Char">
    <w:name w:val="Heading 2 Char"/>
    <w:basedOn w:val="DefaultParagraphFont"/>
    <w:link w:val="Heading2"/>
    <w:uiPriority w:val="99"/>
    <w:semiHidden/>
    <w:locked/>
    <w:rsid w:val="000C2147"/>
    <w:rPr>
      <w:rFonts w:eastAsia="Times New Roman" w:cs="Times New Roman"/>
      <w:b/>
      <w:bCs/>
      <w:color w:val="AD0101"/>
      <w:sz w:val="26"/>
      <w:szCs w:val="26"/>
    </w:rPr>
  </w:style>
  <w:style w:type="character" w:customStyle="1" w:styleId="Heading3Char">
    <w:name w:val="Heading 3 Char"/>
    <w:basedOn w:val="DefaultParagraphFont"/>
    <w:link w:val="Heading3"/>
    <w:uiPriority w:val="99"/>
    <w:semiHidden/>
    <w:locked/>
    <w:rsid w:val="000C2147"/>
    <w:rPr>
      <w:rFonts w:ascii="Cambria" w:hAnsi="Cambria" w:cs="Times New Roman"/>
      <w:bCs/>
      <w:color w:val="303030"/>
      <w:spacing w:val="14"/>
      <w:sz w:val="24"/>
    </w:rPr>
  </w:style>
  <w:style w:type="character" w:customStyle="1" w:styleId="Heading4Char">
    <w:name w:val="Heading 4 Char"/>
    <w:basedOn w:val="DefaultParagraphFont"/>
    <w:link w:val="Heading4"/>
    <w:uiPriority w:val="99"/>
    <w:semiHidden/>
    <w:locked/>
    <w:rsid w:val="000C2147"/>
    <w:rPr>
      <w:rFonts w:eastAsia="Times New Roman" w:cs="Times New Roman"/>
      <w:b/>
      <w:bCs/>
      <w:i/>
      <w:iCs/>
      <w:color w:val="000000"/>
      <w:sz w:val="24"/>
    </w:rPr>
  </w:style>
  <w:style w:type="character" w:customStyle="1" w:styleId="Heading5Char">
    <w:name w:val="Heading 5 Char"/>
    <w:basedOn w:val="DefaultParagraphFont"/>
    <w:link w:val="Heading5"/>
    <w:uiPriority w:val="99"/>
    <w:semiHidden/>
    <w:locked/>
    <w:rsid w:val="000C2147"/>
    <w:rPr>
      <w:rFonts w:ascii="Cambria" w:hAnsi="Cambria" w:cs="Times New Roman"/>
      <w:color w:val="000000"/>
    </w:rPr>
  </w:style>
  <w:style w:type="character" w:customStyle="1" w:styleId="Heading6Char">
    <w:name w:val="Heading 6 Char"/>
    <w:basedOn w:val="DefaultParagraphFont"/>
    <w:link w:val="Heading6"/>
    <w:uiPriority w:val="99"/>
    <w:semiHidden/>
    <w:locked/>
    <w:rsid w:val="000C2147"/>
    <w:rPr>
      <w:rFonts w:ascii="Cambria" w:hAnsi="Cambria" w:cs="Times New Roman"/>
      <w:iCs/>
      <w:color w:val="AD0101"/>
    </w:rPr>
  </w:style>
  <w:style w:type="character" w:customStyle="1" w:styleId="Heading7Char">
    <w:name w:val="Heading 7 Char"/>
    <w:basedOn w:val="DefaultParagraphFont"/>
    <w:link w:val="Heading7"/>
    <w:uiPriority w:val="99"/>
    <w:semiHidden/>
    <w:locked/>
    <w:rsid w:val="000C2147"/>
    <w:rPr>
      <w:rFonts w:ascii="Cambria" w:hAnsi="Cambria" w:cs="Times New Roman"/>
      <w:i/>
      <w:iCs/>
      <w:color w:val="000000"/>
    </w:rPr>
  </w:style>
  <w:style w:type="character" w:customStyle="1" w:styleId="Heading8Char">
    <w:name w:val="Heading 8 Char"/>
    <w:basedOn w:val="DefaultParagraphFont"/>
    <w:link w:val="Heading8"/>
    <w:uiPriority w:val="99"/>
    <w:semiHidden/>
    <w:locked/>
    <w:rsid w:val="000C2147"/>
    <w:rPr>
      <w:rFonts w:ascii="Cambria" w:hAnsi="Cambria" w:cs="Times New Roman"/>
      <w:color w:val="000000"/>
      <w:sz w:val="20"/>
      <w:szCs w:val="20"/>
    </w:rPr>
  </w:style>
  <w:style w:type="character" w:customStyle="1" w:styleId="Heading9Char">
    <w:name w:val="Heading 9 Char"/>
    <w:basedOn w:val="DefaultParagraphFont"/>
    <w:link w:val="Heading9"/>
    <w:uiPriority w:val="99"/>
    <w:semiHidden/>
    <w:locked/>
    <w:rsid w:val="000C2147"/>
    <w:rPr>
      <w:rFonts w:ascii="Cambria" w:hAnsi="Cambria" w:cs="Times New Roman"/>
      <w:i/>
      <w:iCs/>
      <w:color w:val="000000"/>
      <w:sz w:val="20"/>
      <w:szCs w:val="20"/>
    </w:rPr>
  </w:style>
  <w:style w:type="paragraph" w:styleId="Caption">
    <w:name w:val="caption"/>
    <w:basedOn w:val="Normal"/>
    <w:next w:val="Normal"/>
    <w:uiPriority w:val="99"/>
    <w:qFormat/>
    <w:rsid w:val="000C2147"/>
    <w:pPr>
      <w:spacing w:line="240" w:lineRule="auto"/>
    </w:pPr>
    <w:rPr>
      <w:rFonts w:ascii="Cambria" w:eastAsia="Times New Roman" w:hAnsi="Cambria"/>
      <w:bCs/>
      <w:smallCaps/>
      <w:color w:val="303030"/>
      <w:spacing w:val="6"/>
      <w:sz w:val="22"/>
      <w:szCs w:val="18"/>
      <w:lang w:bidi="hi-IN"/>
    </w:rPr>
  </w:style>
  <w:style w:type="paragraph" w:styleId="Title">
    <w:name w:val="Title"/>
    <w:basedOn w:val="Normal"/>
    <w:next w:val="Normal"/>
    <w:link w:val="TitleChar"/>
    <w:uiPriority w:val="99"/>
    <w:qFormat/>
    <w:rsid w:val="000C2147"/>
    <w:pPr>
      <w:spacing w:after="120" w:line="240" w:lineRule="auto"/>
      <w:contextualSpacing/>
    </w:pPr>
    <w:rPr>
      <w:rFonts w:ascii="Cambria" w:eastAsia="Times New Roman" w:hAnsi="Cambria"/>
      <w:color w:val="303030"/>
      <w:spacing w:val="30"/>
      <w:kern w:val="28"/>
      <w:sz w:val="96"/>
      <w:szCs w:val="52"/>
    </w:rPr>
  </w:style>
  <w:style w:type="character" w:customStyle="1" w:styleId="TitleChar">
    <w:name w:val="Title Char"/>
    <w:basedOn w:val="DefaultParagraphFont"/>
    <w:link w:val="Title"/>
    <w:uiPriority w:val="99"/>
    <w:locked/>
    <w:rsid w:val="000C2147"/>
    <w:rPr>
      <w:rFonts w:ascii="Cambria" w:hAnsi="Cambria" w:cs="Times New Roman"/>
      <w:color w:val="303030"/>
      <w:spacing w:val="30"/>
      <w:kern w:val="28"/>
      <w:sz w:val="52"/>
      <w:szCs w:val="52"/>
    </w:rPr>
  </w:style>
  <w:style w:type="paragraph" w:styleId="Subtitle">
    <w:name w:val="Subtitle"/>
    <w:basedOn w:val="Normal"/>
    <w:next w:val="Normal"/>
    <w:link w:val="SubtitleChar"/>
    <w:uiPriority w:val="99"/>
    <w:qFormat/>
    <w:rsid w:val="000C2147"/>
    <w:pPr>
      <w:numPr>
        <w:ilvl w:val="1"/>
      </w:numPr>
    </w:pPr>
    <w:rPr>
      <w:rFonts w:eastAsia="Times New Roman"/>
      <w:iCs/>
      <w:color w:val="303030"/>
      <w:sz w:val="40"/>
      <w:szCs w:val="24"/>
      <w:lang w:bidi="hi-IN"/>
    </w:rPr>
  </w:style>
  <w:style w:type="character" w:customStyle="1" w:styleId="SubtitleChar">
    <w:name w:val="Subtitle Char"/>
    <w:basedOn w:val="DefaultParagraphFont"/>
    <w:link w:val="Subtitle"/>
    <w:uiPriority w:val="99"/>
    <w:locked/>
    <w:rsid w:val="000C2147"/>
    <w:rPr>
      <w:rFonts w:eastAsia="Times New Roman" w:cs="Times New Roman"/>
      <w:iCs/>
      <w:color w:val="303030"/>
      <w:sz w:val="24"/>
      <w:szCs w:val="24"/>
      <w:lang w:bidi="hi-IN"/>
    </w:rPr>
  </w:style>
  <w:style w:type="character" w:styleId="Strong">
    <w:name w:val="Strong"/>
    <w:basedOn w:val="DefaultParagraphFont"/>
    <w:uiPriority w:val="99"/>
    <w:qFormat/>
    <w:rsid w:val="000C2147"/>
    <w:rPr>
      <w:rFonts w:cs="Times New Roman"/>
      <w:bCs/>
      <w:i/>
      <w:color w:val="303030"/>
    </w:rPr>
  </w:style>
  <w:style w:type="character" w:styleId="Emphasis">
    <w:name w:val="Emphasis"/>
    <w:basedOn w:val="DefaultParagraphFont"/>
    <w:uiPriority w:val="99"/>
    <w:qFormat/>
    <w:rsid w:val="000C2147"/>
    <w:rPr>
      <w:rFonts w:cs="Times New Roman"/>
      <w:b/>
      <w:i/>
      <w:iCs/>
    </w:rPr>
  </w:style>
  <w:style w:type="paragraph" w:styleId="NoSpacing">
    <w:name w:val="No Spacing"/>
    <w:link w:val="NoSpacingChar"/>
    <w:uiPriority w:val="99"/>
    <w:qFormat/>
    <w:rsid w:val="000C2147"/>
    <w:rPr>
      <w:lang w:eastAsia="en-US"/>
    </w:rPr>
  </w:style>
  <w:style w:type="character" w:customStyle="1" w:styleId="NoSpacingChar">
    <w:name w:val="No Spacing Char"/>
    <w:basedOn w:val="DefaultParagraphFont"/>
    <w:link w:val="NoSpacing"/>
    <w:uiPriority w:val="99"/>
    <w:locked/>
    <w:rsid w:val="000C2147"/>
    <w:rPr>
      <w:rFonts w:cs="Times New Roman"/>
      <w:sz w:val="22"/>
      <w:szCs w:val="22"/>
      <w:lang w:val="ru-RU" w:eastAsia="en-US" w:bidi="ar-SA"/>
    </w:rPr>
  </w:style>
  <w:style w:type="paragraph" w:styleId="ListParagraph">
    <w:name w:val="List Paragraph"/>
    <w:basedOn w:val="Normal"/>
    <w:uiPriority w:val="99"/>
    <w:qFormat/>
    <w:rsid w:val="000C2147"/>
    <w:pPr>
      <w:spacing w:line="240" w:lineRule="auto"/>
      <w:ind w:left="720" w:hanging="288"/>
      <w:contextualSpacing/>
    </w:pPr>
    <w:rPr>
      <w:color w:val="303030"/>
    </w:rPr>
  </w:style>
  <w:style w:type="paragraph" w:styleId="Quote">
    <w:name w:val="Quote"/>
    <w:basedOn w:val="Normal"/>
    <w:next w:val="Normal"/>
    <w:link w:val="QuoteChar"/>
    <w:uiPriority w:val="99"/>
    <w:qFormat/>
    <w:rsid w:val="000C2147"/>
    <w:pPr>
      <w:spacing w:after="0" w:line="360" w:lineRule="auto"/>
      <w:jc w:val="center"/>
    </w:pPr>
    <w:rPr>
      <w:rFonts w:eastAsia="Times New Roman"/>
      <w:b/>
      <w:i/>
      <w:iCs/>
      <w:color w:val="AD0101"/>
      <w:sz w:val="26"/>
      <w:lang w:bidi="hi-IN"/>
    </w:rPr>
  </w:style>
  <w:style w:type="character" w:customStyle="1" w:styleId="QuoteChar">
    <w:name w:val="Quote Char"/>
    <w:basedOn w:val="DefaultParagraphFont"/>
    <w:link w:val="Quote"/>
    <w:uiPriority w:val="99"/>
    <w:locked/>
    <w:rsid w:val="000C2147"/>
    <w:rPr>
      <w:rFonts w:eastAsia="Times New Roman" w:cs="Times New Roman"/>
      <w:b/>
      <w:i/>
      <w:iCs/>
      <w:color w:val="AD0101"/>
      <w:sz w:val="26"/>
      <w:lang w:bidi="hi-IN"/>
    </w:rPr>
  </w:style>
  <w:style w:type="paragraph" w:styleId="IntenseQuote">
    <w:name w:val="Intense Quote"/>
    <w:basedOn w:val="Normal"/>
    <w:next w:val="Normal"/>
    <w:link w:val="IntenseQuoteChar"/>
    <w:uiPriority w:val="99"/>
    <w:qFormat/>
    <w:rsid w:val="000C2147"/>
    <w:pPr>
      <w:pBdr>
        <w:top w:val="single" w:sz="36" w:space="8" w:color="AD0101"/>
        <w:left w:val="single" w:sz="36" w:space="8" w:color="AD0101"/>
        <w:bottom w:val="single" w:sz="36" w:space="8" w:color="AD0101"/>
        <w:right w:val="single" w:sz="36" w:space="8" w:color="AD0101"/>
      </w:pBdr>
      <w:shd w:val="clear" w:color="auto" w:fill="AD0101"/>
      <w:spacing w:before="200" w:after="200" w:line="360" w:lineRule="auto"/>
      <w:ind w:left="259" w:right="259"/>
      <w:jc w:val="center"/>
    </w:pPr>
    <w:rPr>
      <w:rFonts w:ascii="Cambria" w:eastAsia="Times New Roman" w:hAnsi="Cambria"/>
      <w:bCs/>
      <w:iCs/>
      <w:color w:val="FFFFFF"/>
      <w:sz w:val="28"/>
      <w:lang w:bidi="hi-IN"/>
    </w:rPr>
  </w:style>
  <w:style w:type="character" w:customStyle="1" w:styleId="IntenseQuoteChar">
    <w:name w:val="Intense Quote Char"/>
    <w:basedOn w:val="DefaultParagraphFont"/>
    <w:link w:val="IntenseQuote"/>
    <w:uiPriority w:val="99"/>
    <w:locked/>
    <w:rsid w:val="000C2147"/>
    <w:rPr>
      <w:rFonts w:ascii="Cambria" w:hAnsi="Cambria" w:cs="Times New Roman"/>
      <w:bCs/>
      <w:iCs/>
      <w:color w:val="FFFFFF"/>
      <w:sz w:val="28"/>
      <w:shd w:val="clear" w:color="auto" w:fill="AD0101"/>
      <w:lang w:bidi="hi-IN"/>
    </w:rPr>
  </w:style>
  <w:style w:type="character" w:styleId="SubtleEmphasis">
    <w:name w:val="Subtle Emphasis"/>
    <w:basedOn w:val="DefaultParagraphFont"/>
    <w:uiPriority w:val="99"/>
    <w:qFormat/>
    <w:rsid w:val="000C2147"/>
    <w:rPr>
      <w:rFonts w:cs="Times New Roman"/>
      <w:i/>
      <w:iCs/>
      <w:color w:val="000000"/>
    </w:rPr>
  </w:style>
  <w:style w:type="character" w:styleId="IntenseEmphasis">
    <w:name w:val="Intense Emphasis"/>
    <w:basedOn w:val="DefaultParagraphFont"/>
    <w:uiPriority w:val="99"/>
    <w:qFormat/>
    <w:rsid w:val="000C2147"/>
    <w:rPr>
      <w:rFonts w:cs="Times New Roman"/>
      <w:b/>
      <w:bCs/>
      <w:i/>
      <w:iCs/>
      <w:color w:val="AD0101"/>
    </w:rPr>
  </w:style>
  <w:style w:type="character" w:styleId="SubtleReference">
    <w:name w:val="Subtle Reference"/>
    <w:basedOn w:val="DefaultParagraphFont"/>
    <w:uiPriority w:val="99"/>
    <w:qFormat/>
    <w:rsid w:val="000C2147"/>
    <w:rPr>
      <w:rFonts w:cs="Times New Roman"/>
      <w:smallCaps/>
      <w:color w:val="000000"/>
      <w:u w:val="single"/>
    </w:rPr>
  </w:style>
  <w:style w:type="character" w:styleId="IntenseReference">
    <w:name w:val="Intense Reference"/>
    <w:basedOn w:val="DefaultParagraphFont"/>
    <w:uiPriority w:val="99"/>
    <w:qFormat/>
    <w:rsid w:val="000C2147"/>
    <w:rPr>
      <w:rFonts w:cs="Times New Roman"/>
      <w:bCs/>
      <w:smallCaps/>
      <w:color w:val="AD0101"/>
      <w:spacing w:val="5"/>
      <w:u w:val="single"/>
    </w:rPr>
  </w:style>
  <w:style w:type="character" w:styleId="BookTitle">
    <w:name w:val="Book Title"/>
    <w:basedOn w:val="DefaultParagraphFont"/>
    <w:uiPriority w:val="99"/>
    <w:qFormat/>
    <w:rsid w:val="000C2147"/>
    <w:rPr>
      <w:rFonts w:cs="Times New Roman"/>
      <w:b/>
      <w:bCs/>
      <w:caps/>
      <w:color w:val="303030"/>
      <w:spacing w:val="10"/>
    </w:rPr>
  </w:style>
  <w:style w:type="paragraph" w:styleId="TOCHeading">
    <w:name w:val="TOC Heading"/>
    <w:basedOn w:val="Heading1"/>
    <w:next w:val="Normal"/>
    <w:uiPriority w:val="99"/>
    <w:qFormat/>
    <w:rsid w:val="000C2147"/>
    <w:pPr>
      <w:spacing w:before="480" w:line="264" w:lineRule="auto"/>
      <w:outlineLvl w:val="9"/>
    </w:pPr>
    <w:rPr>
      <w:b/>
    </w:rPr>
  </w:style>
  <w:style w:type="paragraph" w:styleId="BalloonText">
    <w:name w:val="Balloon Text"/>
    <w:basedOn w:val="Normal"/>
    <w:link w:val="BalloonTextChar"/>
    <w:uiPriority w:val="99"/>
    <w:semiHidden/>
    <w:rsid w:val="00AB2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248C"/>
    <w:rPr>
      <w:rFonts w:ascii="Tahoma" w:hAnsi="Tahoma" w:cs="Tahoma"/>
      <w:sz w:val="16"/>
      <w:szCs w:val="16"/>
    </w:rPr>
  </w:style>
  <w:style w:type="paragraph" w:styleId="NormalWeb">
    <w:name w:val="Normal (Web)"/>
    <w:basedOn w:val="Normal"/>
    <w:uiPriority w:val="99"/>
    <w:rsid w:val="00056854"/>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01623415">
      <w:marLeft w:val="0"/>
      <w:marRight w:val="0"/>
      <w:marTop w:val="0"/>
      <w:marBottom w:val="0"/>
      <w:divBdr>
        <w:top w:val="none" w:sz="0" w:space="0" w:color="auto"/>
        <w:left w:val="none" w:sz="0" w:space="0" w:color="auto"/>
        <w:bottom w:val="none" w:sz="0" w:space="0" w:color="auto"/>
        <w:right w:val="none" w:sz="0" w:space="0" w:color="auto"/>
      </w:divBdr>
      <w:divsChild>
        <w:div w:id="501623445">
          <w:marLeft w:val="0"/>
          <w:marRight w:val="0"/>
          <w:marTop w:val="0"/>
          <w:marBottom w:val="0"/>
          <w:divBdr>
            <w:top w:val="none" w:sz="0" w:space="0" w:color="auto"/>
            <w:left w:val="none" w:sz="0" w:space="0" w:color="auto"/>
            <w:bottom w:val="none" w:sz="0" w:space="0" w:color="auto"/>
            <w:right w:val="none" w:sz="0" w:space="0" w:color="auto"/>
          </w:divBdr>
          <w:divsChild>
            <w:div w:id="501623435">
              <w:marLeft w:val="0"/>
              <w:marRight w:val="0"/>
              <w:marTop w:val="0"/>
              <w:marBottom w:val="0"/>
              <w:divBdr>
                <w:top w:val="none" w:sz="0" w:space="0" w:color="auto"/>
                <w:left w:val="none" w:sz="0" w:space="0" w:color="auto"/>
                <w:bottom w:val="none" w:sz="0" w:space="0" w:color="auto"/>
                <w:right w:val="none" w:sz="0" w:space="0" w:color="auto"/>
              </w:divBdr>
            </w:div>
            <w:div w:id="50162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23424">
      <w:marLeft w:val="0"/>
      <w:marRight w:val="0"/>
      <w:marTop w:val="0"/>
      <w:marBottom w:val="0"/>
      <w:divBdr>
        <w:top w:val="none" w:sz="0" w:space="0" w:color="auto"/>
        <w:left w:val="none" w:sz="0" w:space="0" w:color="auto"/>
        <w:bottom w:val="none" w:sz="0" w:space="0" w:color="auto"/>
        <w:right w:val="none" w:sz="0" w:space="0" w:color="auto"/>
      </w:divBdr>
      <w:divsChild>
        <w:div w:id="501623447">
          <w:marLeft w:val="0"/>
          <w:marRight w:val="0"/>
          <w:marTop w:val="0"/>
          <w:marBottom w:val="0"/>
          <w:divBdr>
            <w:top w:val="none" w:sz="0" w:space="0" w:color="auto"/>
            <w:left w:val="none" w:sz="0" w:space="0" w:color="auto"/>
            <w:bottom w:val="none" w:sz="0" w:space="0" w:color="auto"/>
            <w:right w:val="none" w:sz="0" w:space="0" w:color="auto"/>
          </w:divBdr>
          <w:divsChild>
            <w:div w:id="5016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23431">
      <w:marLeft w:val="0"/>
      <w:marRight w:val="0"/>
      <w:marTop w:val="0"/>
      <w:marBottom w:val="0"/>
      <w:divBdr>
        <w:top w:val="none" w:sz="0" w:space="0" w:color="auto"/>
        <w:left w:val="none" w:sz="0" w:space="0" w:color="auto"/>
        <w:bottom w:val="none" w:sz="0" w:space="0" w:color="auto"/>
        <w:right w:val="none" w:sz="0" w:space="0" w:color="auto"/>
      </w:divBdr>
      <w:divsChild>
        <w:div w:id="501623444">
          <w:marLeft w:val="0"/>
          <w:marRight w:val="0"/>
          <w:marTop w:val="0"/>
          <w:marBottom w:val="0"/>
          <w:divBdr>
            <w:top w:val="none" w:sz="0" w:space="0" w:color="auto"/>
            <w:left w:val="none" w:sz="0" w:space="0" w:color="auto"/>
            <w:bottom w:val="none" w:sz="0" w:space="0" w:color="auto"/>
            <w:right w:val="none" w:sz="0" w:space="0" w:color="auto"/>
          </w:divBdr>
          <w:divsChild>
            <w:div w:id="501623416">
              <w:marLeft w:val="0"/>
              <w:marRight w:val="0"/>
              <w:marTop w:val="0"/>
              <w:marBottom w:val="0"/>
              <w:divBdr>
                <w:top w:val="none" w:sz="0" w:space="0" w:color="auto"/>
                <w:left w:val="none" w:sz="0" w:space="0" w:color="auto"/>
                <w:bottom w:val="none" w:sz="0" w:space="0" w:color="auto"/>
                <w:right w:val="none" w:sz="0" w:space="0" w:color="auto"/>
              </w:divBdr>
            </w:div>
            <w:div w:id="501623417">
              <w:marLeft w:val="0"/>
              <w:marRight w:val="0"/>
              <w:marTop w:val="0"/>
              <w:marBottom w:val="0"/>
              <w:divBdr>
                <w:top w:val="none" w:sz="0" w:space="0" w:color="auto"/>
                <w:left w:val="none" w:sz="0" w:space="0" w:color="auto"/>
                <w:bottom w:val="none" w:sz="0" w:space="0" w:color="auto"/>
                <w:right w:val="none" w:sz="0" w:space="0" w:color="auto"/>
              </w:divBdr>
            </w:div>
            <w:div w:id="501623418">
              <w:marLeft w:val="0"/>
              <w:marRight w:val="0"/>
              <w:marTop w:val="0"/>
              <w:marBottom w:val="0"/>
              <w:divBdr>
                <w:top w:val="none" w:sz="0" w:space="0" w:color="auto"/>
                <w:left w:val="none" w:sz="0" w:space="0" w:color="auto"/>
                <w:bottom w:val="none" w:sz="0" w:space="0" w:color="auto"/>
                <w:right w:val="none" w:sz="0" w:space="0" w:color="auto"/>
              </w:divBdr>
            </w:div>
            <w:div w:id="501623419">
              <w:marLeft w:val="0"/>
              <w:marRight w:val="0"/>
              <w:marTop w:val="0"/>
              <w:marBottom w:val="0"/>
              <w:divBdr>
                <w:top w:val="none" w:sz="0" w:space="0" w:color="auto"/>
                <w:left w:val="none" w:sz="0" w:space="0" w:color="auto"/>
                <w:bottom w:val="none" w:sz="0" w:space="0" w:color="auto"/>
                <w:right w:val="none" w:sz="0" w:space="0" w:color="auto"/>
              </w:divBdr>
            </w:div>
            <w:div w:id="501623420">
              <w:marLeft w:val="0"/>
              <w:marRight w:val="0"/>
              <w:marTop w:val="0"/>
              <w:marBottom w:val="0"/>
              <w:divBdr>
                <w:top w:val="none" w:sz="0" w:space="0" w:color="auto"/>
                <w:left w:val="none" w:sz="0" w:space="0" w:color="auto"/>
                <w:bottom w:val="none" w:sz="0" w:space="0" w:color="auto"/>
                <w:right w:val="none" w:sz="0" w:space="0" w:color="auto"/>
              </w:divBdr>
            </w:div>
            <w:div w:id="501623421">
              <w:marLeft w:val="0"/>
              <w:marRight w:val="0"/>
              <w:marTop w:val="0"/>
              <w:marBottom w:val="0"/>
              <w:divBdr>
                <w:top w:val="none" w:sz="0" w:space="0" w:color="auto"/>
                <w:left w:val="none" w:sz="0" w:space="0" w:color="auto"/>
                <w:bottom w:val="none" w:sz="0" w:space="0" w:color="auto"/>
                <w:right w:val="none" w:sz="0" w:space="0" w:color="auto"/>
              </w:divBdr>
            </w:div>
            <w:div w:id="501623422">
              <w:marLeft w:val="0"/>
              <w:marRight w:val="0"/>
              <w:marTop w:val="0"/>
              <w:marBottom w:val="0"/>
              <w:divBdr>
                <w:top w:val="none" w:sz="0" w:space="0" w:color="auto"/>
                <w:left w:val="none" w:sz="0" w:space="0" w:color="auto"/>
                <w:bottom w:val="none" w:sz="0" w:space="0" w:color="auto"/>
                <w:right w:val="none" w:sz="0" w:space="0" w:color="auto"/>
              </w:divBdr>
            </w:div>
            <w:div w:id="501623423">
              <w:marLeft w:val="0"/>
              <w:marRight w:val="0"/>
              <w:marTop w:val="0"/>
              <w:marBottom w:val="0"/>
              <w:divBdr>
                <w:top w:val="none" w:sz="0" w:space="0" w:color="auto"/>
                <w:left w:val="none" w:sz="0" w:space="0" w:color="auto"/>
                <w:bottom w:val="none" w:sz="0" w:space="0" w:color="auto"/>
                <w:right w:val="none" w:sz="0" w:space="0" w:color="auto"/>
              </w:divBdr>
            </w:div>
            <w:div w:id="501623425">
              <w:marLeft w:val="0"/>
              <w:marRight w:val="0"/>
              <w:marTop w:val="0"/>
              <w:marBottom w:val="0"/>
              <w:divBdr>
                <w:top w:val="none" w:sz="0" w:space="0" w:color="auto"/>
                <w:left w:val="none" w:sz="0" w:space="0" w:color="auto"/>
                <w:bottom w:val="none" w:sz="0" w:space="0" w:color="auto"/>
                <w:right w:val="none" w:sz="0" w:space="0" w:color="auto"/>
              </w:divBdr>
            </w:div>
            <w:div w:id="501623426">
              <w:marLeft w:val="0"/>
              <w:marRight w:val="0"/>
              <w:marTop w:val="0"/>
              <w:marBottom w:val="0"/>
              <w:divBdr>
                <w:top w:val="none" w:sz="0" w:space="0" w:color="auto"/>
                <w:left w:val="none" w:sz="0" w:space="0" w:color="auto"/>
                <w:bottom w:val="none" w:sz="0" w:space="0" w:color="auto"/>
                <w:right w:val="none" w:sz="0" w:space="0" w:color="auto"/>
              </w:divBdr>
            </w:div>
            <w:div w:id="501623427">
              <w:marLeft w:val="0"/>
              <w:marRight w:val="0"/>
              <w:marTop w:val="0"/>
              <w:marBottom w:val="0"/>
              <w:divBdr>
                <w:top w:val="none" w:sz="0" w:space="0" w:color="auto"/>
                <w:left w:val="none" w:sz="0" w:space="0" w:color="auto"/>
                <w:bottom w:val="none" w:sz="0" w:space="0" w:color="auto"/>
                <w:right w:val="none" w:sz="0" w:space="0" w:color="auto"/>
              </w:divBdr>
            </w:div>
            <w:div w:id="501623428">
              <w:marLeft w:val="0"/>
              <w:marRight w:val="0"/>
              <w:marTop w:val="0"/>
              <w:marBottom w:val="0"/>
              <w:divBdr>
                <w:top w:val="none" w:sz="0" w:space="0" w:color="auto"/>
                <w:left w:val="none" w:sz="0" w:space="0" w:color="auto"/>
                <w:bottom w:val="none" w:sz="0" w:space="0" w:color="auto"/>
                <w:right w:val="none" w:sz="0" w:space="0" w:color="auto"/>
              </w:divBdr>
            </w:div>
            <w:div w:id="501623429">
              <w:marLeft w:val="0"/>
              <w:marRight w:val="0"/>
              <w:marTop w:val="0"/>
              <w:marBottom w:val="0"/>
              <w:divBdr>
                <w:top w:val="none" w:sz="0" w:space="0" w:color="auto"/>
                <w:left w:val="none" w:sz="0" w:space="0" w:color="auto"/>
                <w:bottom w:val="none" w:sz="0" w:space="0" w:color="auto"/>
                <w:right w:val="none" w:sz="0" w:space="0" w:color="auto"/>
              </w:divBdr>
            </w:div>
            <w:div w:id="501623430">
              <w:marLeft w:val="0"/>
              <w:marRight w:val="0"/>
              <w:marTop w:val="0"/>
              <w:marBottom w:val="0"/>
              <w:divBdr>
                <w:top w:val="none" w:sz="0" w:space="0" w:color="auto"/>
                <w:left w:val="none" w:sz="0" w:space="0" w:color="auto"/>
                <w:bottom w:val="none" w:sz="0" w:space="0" w:color="auto"/>
                <w:right w:val="none" w:sz="0" w:space="0" w:color="auto"/>
              </w:divBdr>
            </w:div>
            <w:div w:id="501623432">
              <w:marLeft w:val="0"/>
              <w:marRight w:val="0"/>
              <w:marTop w:val="0"/>
              <w:marBottom w:val="0"/>
              <w:divBdr>
                <w:top w:val="none" w:sz="0" w:space="0" w:color="auto"/>
                <w:left w:val="none" w:sz="0" w:space="0" w:color="auto"/>
                <w:bottom w:val="none" w:sz="0" w:space="0" w:color="auto"/>
                <w:right w:val="none" w:sz="0" w:space="0" w:color="auto"/>
              </w:divBdr>
            </w:div>
            <w:div w:id="501623433">
              <w:marLeft w:val="0"/>
              <w:marRight w:val="0"/>
              <w:marTop w:val="0"/>
              <w:marBottom w:val="0"/>
              <w:divBdr>
                <w:top w:val="none" w:sz="0" w:space="0" w:color="auto"/>
                <w:left w:val="none" w:sz="0" w:space="0" w:color="auto"/>
                <w:bottom w:val="none" w:sz="0" w:space="0" w:color="auto"/>
                <w:right w:val="none" w:sz="0" w:space="0" w:color="auto"/>
              </w:divBdr>
            </w:div>
            <w:div w:id="501623436">
              <w:marLeft w:val="0"/>
              <w:marRight w:val="0"/>
              <w:marTop w:val="0"/>
              <w:marBottom w:val="0"/>
              <w:divBdr>
                <w:top w:val="none" w:sz="0" w:space="0" w:color="auto"/>
                <w:left w:val="none" w:sz="0" w:space="0" w:color="auto"/>
                <w:bottom w:val="none" w:sz="0" w:space="0" w:color="auto"/>
                <w:right w:val="none" w:sz="0" w:space="0" w:color="auto"/>
              </w:divBdr>
            </w:div>
            <w:div w:id="501623437">
              <w:marLeft w:val="0"/>
              <w:marRight w:val="0"/>
              <w:marTop w:val="0"/>
              <w:marBottom w:val="0"/>
              <w:divBdr>
                <w:top w:val="none" w:sz="0" w:space="0" w:color="auto"/>
                <w:left w:val="none" w:sz="0" w:space="0" w:color="auto"/>
                <w:bottom w:val="none" w:sz="0" w:space="0" w:color="auto"/>
                <w:right w:val="none" w:sz="0" w:space="0" w:color="auto"/>
              </w:divBdr>
            </w:div>
            <w:div w:id="501623438">
              <w:marLeft w:val="0"/>
              <w:marRight w:val="0"/>
              <w:marTop w:val="0"/>
              <w:marBottom w:val="0"/>
              <w:divBdr>
                <w:top w:val="none" w:sz="0" w:space="0" w:color="auto"/>
                <w:left w:val="none" w:sz="0" w:space="0" w:color="auto"/>
                <w:bottom w:val="none" w:sz="0" w:space="0" w:color="auto"/>
                <w:right w:val="none" w:sz="0" w:space="0" w:color="auto"/>
              </w:divBdr>
            </w:div>
            <w:div w:id="501623439">
              <w:marLeft w:val="0"/>
              <w:marRight w:val="0"/>
              <w:marTop w:val="0"/>
              <w:marBottom w:val="0"/>
              <w:divBdr>
                <w:top w:val="none" w:sz="0" w:space="0" w:color="auto"/>
                <w:left w:val="none" w:sz="0" w:space="0" w:color="auto"/>
                <w:bottom w:val="none" w:sz="0" w:space="0" w:color="auto"/>
                <w:right w:val="none" w:sz="0" w:space="0" w:color="auto"/>
              </w:divBdr>
            </w:div>
            <w:div w:id="501623440">
              <w:marLeft w:val="0"/>
              <w:marRight w:val="0"/>
              <w:marTop w:val="0"/>
              <w:marBottom w:val="0"/>
              <w:divBdr>
                <w:top w:val="none" w:sz="0" w:space="0" w:color="auto"/>
                <w:left w:val="none" w:sz="0" w:space="0" w:color="auto"/>
                <w:bottom w:val="none" w:sz="0" w:space="0" w:color="auto"/>
                <w:right w:val="none" w:sz="0" w:space="0" w:color="auto"/>
              </w:divBdr>
            </w:div>
            <w:div w:id="501623441">
              <w:marLeft w:val="0"/>
              <w:marRight w:val="0"/>
              <w:marTop w:val="0"/>
              <w:marBottom w:val="0"/>
              <w:divBdr>
                <w:top w:val="none" w:sz="0" w:space="0" w:color="auto"/>
                <w:left w:val="none" w:sz="0" w:space="0" w:color="auto"/>
                <w:bottom w:val="none" w:sz="0" w:space="0" w:color="auto"/>
                <w:right w:val="none" w:sz="0" w:space="0" w:color="auto"/>
              </w:divBdr>
            </w:div>
            <w:div w:id="501623442">
              <w:marLeft w:val="0"/>
              <w:marRight w:val="0"/>
              <w:marTop w:val="0"/>
              <w:marBottom w:val="0"/>
              <w:divBdr>
                <w:top w:val="none" w:sz="0" w:space="0" w:color="auto"/>
                <w:left w:val="none" w:sz="0" w:space="0" w:color="auto"/>
                <w:bottom w:val="none" w:sz="0" w:space="0" w:color="auto"/>
                <w:right w:val="none" w:sz="0" w:space="0" w:color="auto"/>
              </w:divBdr>
            </w:div>
            <w:div w:id="501623443">
              <w:marLeft w:val="0"/>
              <w:marRight w:val="0"/>
              <w:marTop w:val="0"/>
              <w:marBottom w:val="0"/>
              <w:divBdr>
                <w:top w:val="none" w:sz="0" w:space="0" w:color="auto"/>
                <w:left w:val="none" w:sz="0" w:space="0" w:color="auto"/>
                <w:bottom w:val="none" w:sz="0" w:space="0" w:color="auto"/>
                <w:right w:val="none" w:sz="0" w:space="0" w:color="auto"/>
              </w:divBdr>
            </w:div>
            <w:div w:id="50162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234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338</TotalTime>
  <Pages>3</Pages>
  <Words>530</Words>
  <Characters>3026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детский сад</cp:lastModifiedBy>
  <cp:revision>4</cp:revision>
  <dcterms:created xsi:type="dcterms:W3CDTF">2019-02-21T06:51:00Z</dcterms:created>
  <dcterms:modified xsi:type="dcterms:W3CDTF">2019-02-25T07:15:00Z</dcterms:modified>
</cp:coreProperties>
</file>